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4E57B7" w:rsidP="00794191">
      <w:pPr>
        <w:spacing w:after="0" w:line="240" w:lineRule="auto"/>
        <w:jc w:val="center"/>
        <w:rPr>
          <w:rFonts w:ascii="Sylfaen" w:hAnsi="Sylfaen" w:cs="Sylfaen"/>
          <w:b/>
        </w:rPr>
      </w:pPr>
      <w:r>
        <w:rPr>
          <w:rFonts w:ascii="Sylfaen" w:hAnsi="Sylfaen" w:cs="Sylfaen"/>
          <w:b/>
          <w:noProof/>
        </w:rPr>
        <w:drawing>
          <wp:inline distT="0" distB="0" distL="0" distR="0" wp14:anchorId="729D3579">
            <wp:extent cx="2042160" cy="90868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2160" cy="908685"/>
                    </a:xfrm>
                    <a:prstGeom prst="rect">
                      <a:avLst/>
                    </a:prstGeom>
                    <a:noFill/>
                  </pic:spPr>
                </pic:pic>
              </a:graphicData>
            </a:graphic>
          </wp:inline>
        </w:drawing>
      </w:r>
    </w:p>
    <w:p w:rsidR="009815C7" w:rsidRPr="00485E5A" w:rsidRDefault="009815C7" w:rsidP="003924CB">
      <w:pPr>
        <w:spacing w:after="0" w:line="240" w:lineRule="auto"/>
        <w:jc w:val="center"/>
        <w:rPr>
          <w:rFonts w:ascii="Sylfaen" w:hAnsi="Sylfaen" w:cs="Sylfaen"/>
          <w:b/>
        </w:rPr>
      </w:pP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F87410">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p>
    <w:p w:rsidR="00574D48" w:rsidRPr="00485E5A" w:rsidRDefault="00574D48" w:rsidP="00F87410">
      <w:pPr>
        <w:spacing w:after="0" w:line="240" w:lineRule="auto"/>
        <w:jc w:val="center"/>
        <w:rPr>
          <w:rFonts w:ascii="Sylfaen" w:hAnsi="Sylfaen" w:cs="Sylfaen"/>
          <w:b/>
          <w:sz w:val="24"/>
          <w:lang w:val="ka-GE"/>
        </w:rPr>
      </w:pPr>
    </w:p>
    <w:p w:rsidR="00FD0DCD" w:rsidRPr="002C5497" w:rsidRDefault="002C5497" w:rsidP="00665C42">
      <w:pPr>
        <w:spacing w:after="0" w:line="360" w:lineRule="auto"/>
        <w:jc w:val="center"/>
        <w:rPr>
          <w:rFonts w:ascii="Sylfaen" w:hAnsi="Sylfaen" w:cs="Sylfaen"/>
          <w:b/>
          <w:sz w:val="24"/>
          <w:lang w:val="ka-GE"/>
        </w:rPr>
      </w:pPr>
      <w:r w:rsidRPr="006F50CE">
        <w:rPr>
          <w:rFonts w:ascii="Sylfaen" w:hAnsi="Sylfaen" w:cs="Sylfaen"/>
          <w:b/>
          <w:sz w:val="24"/>
          <w:lang w:val="ka-GE"/>
        </w:rPr>
        <w:t xml:space="preserve">GPRS </w:t>
      </w:r>
      <w:r w:rsidR="00C308AF" w:rsidRPr="006F50CE">
        <w:rPr>
          <w:rFonts w:ascii="Sylfaen" w:hAnsi="Sylfaen" w:cs="Sylfaen"/>
          <w:b/>
          <w:sz w:val="24"/>
          <w:lang w:val="ka-GE"/>
        </w:rPr>
        <w:t>ლოგერის შესყიდვაზე</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Default="00A549D3" w:rsidP="00C12ABD">
      <w:pPr>
        <w:spacing w:after="0" w:line="360" w:lineRule="auto"/>
        <w:rPr>
          <w:rFonts w:ascii="Sylfaen" w:hAnsi="Sylfaen"/>
          <w:b/>
          <w:lang w:val="ka-GE"/>
        </w:rPr>
      </w:pPr>
    </w:p>
    <w:p w:rsidR="007161C0" w:rsidRDefault="007161C0" w:rsidP="00C12ABD">
      <w:pPr>
        <w:spacing w:after="0" w:line="360" w:lineRule="auto"/>
        <w:rPr>
          <w:rFonts w:ascii="Sylfaen" w:hAnsi="Sylfaen"/>
          <w:b/>
          <w:lang w:val="ka-GE"/>
        </w:rPr>
      </w:pPr>
    </w:p>
    <w:p w:rsidR="007161C0" w:rsidRDefault="007161C0" w:rsidP="00C12ABD">
      <w:pPr>
        <w:spacing w:after="0" w:line="360" w:lineRule="auto"/>
        <w:rPr>
          <w:rFonts w:ascii="Sylfaen" w:hAnsi="Sylfaen"/>
          <w:b/>
          <w:lang w:val="ka-GE"/>
        </w:rPr>
      </w:pPr>
    </w:p>
    <w:p w:rsidR="007161C0" w:rsidRPr="00485E5A" w:rsidRDefault="007161C0"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007161C0">
        <w:rPr>
          <w:rFonts w:ascii="Sylfaen" w:hAnsi="Sylfaen" w:cs="Sylfaen"/>
          <w:lang w:val="ka-GE"/>
        </w:rPr>
        <w:t>რუსთავის წყალი</w:t>
      </w:r>
      <w:r w:rsidRPr="00485E5A">
        <w:rPr>
          <w:rFonts w:ascii="Sylfaen" w:hAnsi="Sylfaen" w:cs="Calibri"/>
          <w:lang w:val="ka-GE"/>
        </w:rPr>
        <w:t>“</w:t>
      </w:r>
      <w:r w:rsidRPr="00485E5A">
        <w:rPr>
          <w:rFonts w:ascii="Sylfaen" w:hAnsi="Sylfaen"/>
          <w:lang w:val="ka-GE"/>
        </w:rPr>
        <w:t xml:space="preserve"> </w:t>
      </w:r>
      <w:r w:rsidR="007161C0">
        <w:rPr>
          <w:rFonts w:ascii="Arial" w:hAnsi="Arial" w:cs="Arial"/>
        </w:rPr>
        <w:t>(RWC</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7161C0" w:rsidRPr="007161C0">
        <w:rPr>
          <w:rFonts w:ascii="Sylfaen" w:hAnsi="Sylfaen" w:cs="Sylfaen"/>
          <w:lang w:val="ka-GE"/>
        </w:rPr>
        <w:t>216323351</w:t>
      </w:r>
      <w:r w:rsidR="00713EFC" w:rsidRPr="007161C0">
        <w:rPr>
          <w:rFonts w:ascii="Sylfaen" w:hAnsi="Sylfaen" w:cs="Sylfaen"/>
          <w:lang w:val="ka-GE"/>
        </w:rPr>
        <w:t>)</w:t>
      </w:r>
      <w:r w:rsidR="004B0C7B" w:rsidRPr="007161C0">
        <w:rPr>
          <w:rFonts w:ascii="Sylfaen" w:hAnsi="Sylfaen" w:cs="Sylfaen"/>
          <w:lang w:val="ka-GE"/>
        </w:rPr>
        <w:t xml:space="preserve"> </w:t>
      </w:r>
      <w:r w:rsidR="00496E14" w:rsidRPr="007161C0">
        <w:rPr>
          <w:rFonts w:ascii="Sylfaen" w:hAnsi="Sylfaen" w:cs="Sylfaen"/>
          <w:lang w:val="ka-GE"/>
        </w:rPr>
        <w:t>აცხადებს</w:t>
      </w:r>
      <w:r w:rsidR="00496E14" w:rsidRPr="00485E5A">
        <w:rPr>
          <w:rFonts w:ascii="Sylfaen" w:hAnsi="Sylfaen" w:cs="Arial"/>
          <w:lang w:val="ka-GE"/>
        </w:rPr>
        <w:t xml:space="preserve">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Pr="00501F2C" w:rsidRDefault="00C308AF" w:rsidP="00D114DE">
      <w:pPr>
        <w:spacing w:after="0" w:line="240" w:lineRule="auto"/>
        <w:rPr>
          <w:rFonts w:ascii="Sylfaen" w:hAnsi="Sylfaen" w:cs="Sylfaen"/>
          <w:b/>
          <w:lang w:val="ka-GE"/>
        </w:rPr>
      </w:pPr>
      <w:r>
        <w:rPr>
          <w:rFonts w:ascii="Sylfaen" w:hAnsi="Sylfaen" w:cs="Sylfaen"/>
          <w:b/>
        </w:rPr>
        <w:t xml:space="preserve">GPRS </w:t>
      </w:r>
      <w:r w:rsidRPr="00C308AF">
        <w:rPr>
          <w:rFonts w:ascii="Sylfaen" w:hAnsi="Sylfaen" w:cs="Sylfaen"/>
          <w:lang w:val="ka-GE"/>
        </w:rPr>
        <w:t>ლოგერ</w:t>
      </w:r>
      <w:r w:rsidR="006F50CE">
        <w:rPr>
          <w:rFonts w:ascii="Sylfaen" w:hAnsi="Sylfaen" w:cs="Sylfaen"/>
          <w:lang w:val="ka-GE"/>
        </w:rPr>
        <w:t>ებ</w:t>
      </w:r>
      <w:r w:rsidRPr="00C308AF">
        <w:rPr>
          <w:rFonts w:ascii="Sylfaen" w:hAnsi="Sylfaen" w:cs="Sylfaen"/>
          <w:lang w:val="ka-GE"/>
        </w:rPr>
        <w:t>ის შესყიდვა</w:t>
      </w:r>
      <w:r w:rsidR="00501F2C">
        <w:rPr>
          <w:rFonts w:ascii="Sylfaen" w:hAnsi="Sylfaen" w:cs="Sylfaen"/>
        </w:rPr>
        <w:t xml:space="preserve"> - </w:t>
      </w:r>
      <w:bookmarkStart w:id="0" w:name="_GoBack"/>
      <w:r w:rsidR="00501F2C" w:rsidRPr="00501F2C">
        <w:rPr>
          <w:rFonts w:ascii="Sylfaen" w:hAnsi="Sylfaen" w:cs="Sylfaen"/>
          <w:b/>
          <w:lang w:val="ka-GE"/>
        </w:rPr>
        <w:t>20 კომპლექტი</w:t>
      </w:r>
      <w:bookmarkEnd w:id="0"/>
    </w:p>
    <w:p w:rsidR="007161C0" w:rsidRPr="00485E5A" w:rsidRDefault="007161C0" w:rsidP="00D114DE">
      <w:pPr>
        <w:spacing w:after="0" w:line="240" w:lineRule="auto"/>
        <w:rPr>
          <w:rFonts w:ascii="Sylfaen" w:hAnsi="Sylfaen" w:cs="Sylfaen"/>
          <w:b/>
          <w:bCs/>
        </w:rPr>
      </w:pPr>
    </w:p>
    <w:p w:rsidR="00CF0A87" w:rsidRPr="00C87E7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BC7740" w:rsidRDefault="005F2A51" w:rsidP="00860A3E">
      <w:pPr>
        <w:spacing w:after="0" w:line="240" w:lineRule="auto"/>
        <w:jc w:val="both"/>
        <w:rPr>
          <w:rFonts w:ascii="Sylfaen" w:hAnsi="Sylfaen" w:cs="Sylfaen"/>
          <w:lang w:val="ka-GE"/>
        </w:rPr>
      </w:pPr>
      <w:r w:rsidRPr="00485E5A">
        <w:rPr>
          <w:rFonts w:ascii="Sylfaen" w:hAnsi="Sylfaen" w:cs="Sylfaen"/>
          <w:lang w:val="ka-GE"/>
        </w:rPr>
        <w:t>რაოდენობა და სპეციფიკაცია მითითებულია</w:t>
      </w:r>
      <w:r w:rsidR="00682F84" w:rsidRPr="00485E5A">
        <w:rPr>
          <w:rFonts w:ascii="Sylfaen" w:hAnsi="Sylfaen" w:cs="Sylfaen"/>
        </w:rPr>
        <w:t xml:space="preserve"> </w:t>
      </w:r>
      <w:proofErr w:type="spellStart"/>
      <w:r w:rsidR="00682F84" w:rsidRPr="00485E5A">
        <w:rPr>
          <w:rFonts w:ascii="Sylfaen" w:hAnsi="Sylfaen" w:cs="Sylfaen"/>
        </w:rPr>
        <w:t>დანართი</w:t>
      </w:r>
      <w:proofErr w:type="spellEnd"/>
      <w:r w:rsidR="00682F84" w:rsidRPr="00485E5A">
        <w:rPr>
          <w:rFonts w:ascii="Sylfaen" w:hAnsi="Sylfaen" w:cs="Sylfaen"/>
        </w:rPr>
        <w:t xml:space="preserve"> N1-</w:t>
      </w:r>
      <w:r w:rsidRPr="00485E5A">
        <w:rPr>
          <w:rFonts w:ascii="Sylfaen" w:hAnsi="Sylfaen" w:cs="Sylfaen"/>
          <w:lang w:val="ka-GE"/>
        </w:rPr>
        <w:t>ში</w:t>
      </w:r>
    </w:p>
    <w:p w:rsidR="00D114DE" w:rsidRPr="00485E5A" w:rsidRDefault="00D114DE" w:rsidP="00860A3E">
      <w:pPr>
        <w:spacing w:after="0" w:line="240" w:lineRule="auto"/>
        <w:jc w:val="both"/>
        <w:rPr>
          <w:rFonts w:ascii="Sylfaen" w:hAnsi="Sylfaen" w:cs="Sylfaen"/>
          <w:lang w:val="ka-GE"/>
        </w:rPr>
      </w:pPr>
    </w:p>
    <w:p w:rsidR="00C87E77" w:rsidRDefault="00C308AF" w:rsidP="00C87E77">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ტექნიკური დავალება</w:t>
      </w:r>
      <w:r w:rsidR="00C87E77">
        <w:rPr>
          <w:rFonts w:ascii="Sylfaen" w:hAnsi="Sylfaen" w:cs="Sylfaen"/>
          <w:b/>
          <w:color w:val="222222"/>
          <w:u w:val="single"/>
          <w:shd w:val="clear" w:color="auto" w:fill="FFFFFF"/>
          <w:lang w:val="ka-GE"/>
        </w:rPr>
        <w:t>:</w:t>
      </w:r>
    </w:p>
    <w:p w:rsidR="00C87E77" w:rsidRPr="00C308AF" w:rsidRDefault="00C308AF" w:rsidP="00C308AF">
      <w:pPr>
        <w:pStyle w:val="ListParagraph"/>
        <w:numPr>
          <w:ilvl w:val="0"/>
          <w:numId w:val="14"/>
        </w:numPr>
        <w:spacing w:after="0"/>
        <w:rPr>
          <w:rFonts w:ascii="Sylfaen" w:hAnsi="Sylfaen" w:cs="Sylfaen"/>
          <w:lang w:val="ka-GE"/>
        </w:rPr>
      </w:pPr>
      <w:r w:rsidRPr="00C308AF">
        <w:rPr>
          <w:rFonts w:ascii="Sylfaen" w:hAnsi="Sylfaen" w:cs="Sylfaen"/>
          <w:lang w:val="ka-GE"/>
        </w:rPr>
        <w:t>მონაცემების გადმოცემა  5 წუთიანი ინტერვალით</w:t>
      </w:r>
    </w:p>
    <w:p w:rsidR="00C308AF" w:rsidRDefault="00C308AF" w:rsidP="00C308AF">
      <w:pPr>
        <w:pStyle w:val="ListParagraph"/>
        <w:numPr>
          <w:ilvl w:val="0"/>
          <w:numId w:val="14"/>
        </w:numPr>
        <w:spacing w:after="0"/>
        <w:rPr>
          <w:rFonts w:ascii="Sylfaen" w:hAnsi="Sylfaen" w:cs="Sylfaen"/>
          <w:lang w:val="ka-GE"/>
        </w:rPr>
      </w:pPr>
      <w:r>
        <w:rPr>
          <w:rFonts w:ascii="Sylfaen" w:hAnsi="Sylfaen" w:cs="Sylfaen"/>
          <w:lang w:val="ka-GE"/>
        </w:rPr>
        <w:t xml:space="preserve">იზოლაცია </w:t>
      </w:r>
      <w:r>
        <w:rPr>
          <w:rFonts w:ascii="Sylfaen" w:hAnsi="Sylfaen" w:cs="Sylfaen"/>
        </w:rPr>
        <w:t xml:space="preserve">IP68 </w:t>
      </w:r>
      <w:r>
        <w:rPr>
          <w:rFonts w:ascii="Sylfaen" w:hAnsi="Sylfaen" w:cs="Sylfaen"/>
          <w:lang w:val="ka-GE"/>
        </w:rPr>
        <w:t>(ჰერმეტული დაცვისთვის წყალში 3 მეტრის სიღმეში 24სთ და მეტი)</w:t>
      </w:r>
    </w:p>
    <w:p w:rsidR="00C308AF" w:rsidRPr="00C308AF" w:rsidRDefault="00C308AF" w:rsidP="00C308AF">
      <w:pPr>
        <w:pStyle w:val="ListParagraph"/>
        <w:numPr>
          <w:ilvl w:val="0"/>
          <w:numId w:val="14"/>
        </w:numPr>
        <w:spacing w:after="0"/>
        <w:rPr>
          <w:rFonts w:ascii="Sylfaen" w:hAnsi="Sylfaen" w:cs="Sylfaen"/>
          <w:lang w:val="ka-GE"/>
        </w:rPr>
      </w:pPr>
      <w:r>
        <w:rPr>
          <w:rFonts w:ascii="Sylfaen" w:hAnsi="Sylfaen" w:cs="Sylfaen"/>
          <w:lang w:val="ka-GE"/>
        </w:rPr>
        <w:t>ორი ანალოგიური აქტიური შემსვლელი 4-20</w:t>
      </w:r>
      <w:r>
        <w:rPr>
          <w:rFonts w:ascii="Sylfaen" w:hAnsi="Sylfaen" w:cs="Sylfaen"/>
        </w:rPr>
        <w:t xml:space="preserve"> mA </w:t>
      </w:r>
      <w:r>
        <w:rPr>
          <w:rFonts w:ascii="Sylfaen" w:hAnsi="Sylfaen" w:cs="Sylfaen"/>
          <w:lang w:val="ka-GE"/>
        </w:rPr>
        <w:t>პორტის მხარდაჭერით (</w:t>
      </w:r>
      <w:r>
        <w:rPr>
          <w:rFonts w:ascii="Sylfaen" w:hAnsi="Sylfaen" w:cs="Sylfaen"/>
        </w:rPr>
        <w:t>Input)</w:t>
      </w:r>
    </w:p>
    <w:p w:rsidR="00C308AF" w:rsidRDefault="00C308AF" w:rsidP="00C308AF">
      <w:pPr>
        <w:pStyle w:val="ListParagraph"/>
        <w:numPr>
          <w:ilvl w:val="0"/>
          <w:numId w:val="14"/>
        </w:numPr>
        <w:spacing w:after="0"/>
        <w:rPr>
          <w:rFonts w:ascii="Sylfaen" w:hAnsi="Sylfaen" w:cs="Sylfaen"/>
          <w:lang w:val="ka-GE"/>
        </w:rPr>
      </w:pPr>
      <w:r>
        <w:rPr>
          <w:rFonts w:ascii="Sylfaen" w:hAnsi="Sylfaen" w:cs="Sylfaen"/>
          <w:lang w:val="ka-GE"/>
        </w:rPr>
        <w:t>საკომუნიკაცია კაბელი მინიმუმ 20 მეტრი</w:t>
      </w:r>
    </w:p>
    <w:p w:rsidR="006F50CE" w:rsidRPr="00C308AF" w:rsidRDefault="006F50CE" w:rsidP="006F50CE">
      <w:pPr>
        <w:pStyle w:val="ListParagraph"/>
        <w:spacing w:after="0"/>
        <w:rPr>
          <w:rFonts w:ascii="Sylfaen" w:hAnsi="Sylfaen" w:cs="Sylfaen"/>
          <w:lang w:val="ka-GE"/>
        </w:rPr>
      </w:pPr>
    </w:p>
    <w:p w:rsidR="00387591" w:rsidRPr="00485E5A" w:rsidRDefault="00950D10" w:rsidP="004B148B">
      <w:pPr>
        <w:spacing w:after="0"/>
        <w:rPr>
          <w:rFonts w:ascii="Sylfaen" w:hAnsi="Sylfaen" w:cs="Sylfaen"/>
          <w:b/>
          <w:lang w:val="ka-GE"/>
        </w:rPr>
      </w:pPr>
      <w:r w:rsidRPr="00485E5A">
        <w:rPr>
          <w:rFonts w:ascii="Sylfaen" w:hAnsi="Sylfaen" w:cs="Sylfaen"/>
          <w:b/>
          <w:lang w:val="ka-GE"/>
        </w:rPr>
        <w:t>1.3</w:t>
      </w:r>
      <w:r w:rsidR="002E0E5E" w:rsidRPr="00485E5A">
        <w:rPr>
          <w:rFonts w:ascii="Sylfaen" w:hAnsi="Sylfaen" w:cs="Sylfaen"/>
          <w:b/>
          <w:lang w:val="ka-GE"/>
        </w:rPr>
        <w:t xml:space="preserve"> </w:t>
      </w:r>
      <w:r w:rsidR="00D527CB" w:rsidRPr="00485E5A">
        <w:rPr>
          <w:rFonts w:ascii="Sylfaen" w:hAnsi="Sylfaen" w:cs="Sylfaen"/>
          <w:b/>
          <w:lang w:val="ka-GE"/>
        </w:rPr>
        <w:t>განფასება</w:t>
      </w:r>
      <w:r w:rsidRPr="00485E5A">
        <w:rPr>
          <w:rFonts w:ascii="Sylfaen" w:hAnsi="Sylfaen" w:cs="Sylfaen"/>
          <w:b/>
          <w:lang w:val="ka-GE"/>
        </w:rPr>
        <w:t xml:space="preserve"> </w:t>
      </w:r>
    </w:p>
    <w:p w:rsidR="00820874" w:rsidRPr="00485E5A" w:rsidRDefault="00D527CB" w:rsidP="0094732A">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00CD295B" w:rsidRPr="00485E5A">
        <w:rPr>
          <w:rFonts w:ascii="Sylfaen" w:hAnsi="Sylfaen" w:cs="Sylfaen"/>
          <w:color w:val="222222"/>
          <w:shd w:val="clear" w:color="auto" w:fill="FFFFFF"/>
          <w:lang w:val="ka-GE"/>
        </w:rPr>
        <w:t xml:space="preserve"> </w:t>
      </w:r>
      <w:r w:rsidR="00D5623D" w:rsidRPr="00485E5A">
        <w:rPr>
          <w:rFonts w:ascii="Sylfaen" w:hAnsi="Sylfaen" w:cs="Sylfaen"/>
          <w:color w:val="222222"/>
          <w:shd w:val="clear" w:color="auto" w:fill="FFFFFF"/>
          <w:lang w:val="ka-GE"/>
        </w:rPr>
        <w:t>დანართი N1-ის მიხედვით</w:t>
      </w:r>
      <w:r w:rsidR="004A4BC7" w:rsidRPr="00485E5A">
        <w:rPr>
          <w:rFonts w:ascii="Sylfaen" w:hAnsi="Sylfaen" w:cs="Sylfaen"/>
          <w:color w:val="222222"/>
          <w:shd w:val="clear" w:color="auto" w:fill="FFFFFF"/>
          <w:lang w:val="ka-GE"/>
        </w:rPr>
        <w:t xml:space="preserve"> </w:t>
      </w:r>
      <w:r w:rsidR="004A4BC7" w:rsidRPr="00485E5A">
        <w:rPr>
          <w:rFonts w:ascii="Sylfaen" w:hAnsi="Sylfaen" w:cs="Sylfaen"/>
          <w:b/>
          <w:color w:val="222222"/>
          <w:u w:val="single"/>
          <w:shd w:val="clear" w:color="auto" w:fill="FFFFFF"/>
          <w:lang w:val="ka-GE"/>
        </w:rPr>
        <w:t>ექსელის ფორმატში.</w:t>
      </w:r>
    </w:p>
    <w:p w:rsidR="00C87E77" w:rsidRPr="00485E5A" w:rsidRDefault="00C87E77" w:rsidP="0094732A">
      <w:pPr>
        <w:spacing w:after="0"/>
        <w:rPr>
          <w:rFonts w:ascii="Sylfaen" w:hAnsi="Sylfaen" w:cs="Sylfaen"/>
          <w:b/>
          <w:color w:val="222222"/>
          <w:u w:val="single"/>
          <w:shd w:val="clear" w:color="auto" w:fill="FFFFFF"/>
          <w:lang w:val="ka-GE"/>
        </w:rPr>
      </w:pPr>
    </w:p>
    <w:p w:rsidR="00FD0815" w:rsidRPr="00485E5A" w:rsidRDefault="00056A31" w:rsidP="000C3556">
      <w:pPr>
        <w:spacing w:after="0" w:line="240" w:lineRule="auto"/>
        <w:rPr>
          <w:rFonts w:ascii="Sylfaen" w:hAnsi="Sylfaen"/>
          <w:b/>
          <w:lang w:val="ka-GE"/>
        </w:rPr>
      </w:pPr>
      <w:proofErr w:type="gramStart"/>
      <w:r w:rsidRPr="00485E5A">
        <w:rPr>
          <w:rFonts w:ascii="Sylfaen" w:hAnsi="Sylfaen" w:cs="Sylfaen"/>
          <w:b/>
        </w:rPr>
        <w:t>1</w:t>
      </w:r>
      <w:r w:rsidR="0094732A" w:rsidRPr="00485E5A">
        <w:rPr>
          <w:rFonts w:ascii="Sylfaen" w:hAnsi="Sylfaen" w:cs="Sylfaen"/>
          <w:b/>
        </w:rPr>
        <w:t>.4</w:t>
      </w:r>
      <w:proofErr w:type="gramEnd"/>
      <w:r w:rsidR="00931A9A" w:rsidRPr="00485E5A">
        <w:rPr>
          <w:rFonts w:ascii="Sylfaen" w:hAnsi="Sylfaen" w:cs="Sylfaen"/>
          <w:b/>
          <w:lang w:val="ka-GE"/>
        </w:rPr>
        <w:t xml:space="preserve"> </w:t>
      </w:r>
      <w:r w:rsidR="00485700" w:rsidRPr="00485E5A">
        <w:rPr>
          <w:rFonts w:ascii="Sylfaen" w:hAnsi="Sylfaen"/>
          <w:b/>
          <w:lang w:val="ka-GE"/>
        </w:rPr>
        <w:t>საქონლის მიწოდების</w:t>
      </w:r>
      <w:r w:rsidRPr="00485E5A">
        <w:rPr>
          <w:rFonts w:ascii="Sylfaen" w:hAnsi="Sylfaen"/>
          <w:b/>
          <w:lang w:val="ka-GE"/>
        </w:rPr>
        <w:t xml:space="preserve"> ფორმა და ადგილი</w:t>
      </w:r>
    </w:p>
    <w:p w:rsidR="003924CB" w:rsidRPr="00485E5A" w:rsidRDefault="001760C2" w:rsidP="000C355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007161C0">
        <w:rPr>
          <w:rFonts w:ascii="Sylfaen" w:hAnsi="Sylfaen" w:cs="Sylfaen"/>
          <w:lang w:val="ka-GE"/>
        </w:rPr>
        <w:t>რუსთავის წყალი</w:t>
      </w:r>
      <w:r w:rsidRPr="00485E5A">
        <w:rPr>
          <w:rFonts w:ascii="Sylfaen" w:hAnsi="Sylfaen" w:cs="Calibri"/>
          <w:lang w:val="ka-GE"/>
        </w:rPr>
        <w:t xml:space="preserve">“ </w:t>
      </w:r>
      <w:r w:rsidR="007161C0">
        <w:rPr>
          <w:rFonts w:ascii="Sylfaen" w:hAnsi="Sylfaen" w:cs="Calibri"/>
        </w:rPr>
        <w:t>(RWC</w:t>
      </w:r>
      <w:r w:rsidRPr="00485E5A">
        <w:rPr>
          <w:rFonts w:ascii="Sylfaen" w:hAnsi="Sylfaen" w:cs="Calibri"/>
        </w:rPr>
        <w:t>)</w:t>
      </w:r>
      <w:r w:rsidRPr="00485E5A">
        <w:rPr>
          <w:rFonts w:ascii="Sylfaen" w:hAnsi="Sylfaen"/>
          <w:lang w:val="ka-GE"/>
        </w:rPr>
        <w:t xml:space="preserve"> </w:t>
      </w:r>
      <w:r w:rsidRPr="00485E5A">
        <w:rPr>
          <w:rFonts w:ascii="Sylfaen" w:hAnsi="Sylfaen" w:cs="Arial"/>
          <w:lang w:val="ka-GE"/>
        </w:rPr>
        <w:t>მიწოდების ადგილი:</w:t>
      </w:r>
      <w:r w:rsidR="003924CB" w:rsidRPr="00485E5A">
        <w:rPr>
          <w:rFonts w:ascii="Sylfaen" w:hAnsi="Sylfaen" w:cs="Arial"/>
          <w:lang w:val="ka-GE"/>
        </w:rPr>
        <w:t xml:space="preserve"> </w:t>
      </w:r>
    </w:p>
    <w:p w:rsidR="00E711C6" w:rsidRDefault="00A549D3" w:rsidP="00E711C6">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007161C0" w:rsidRPr="00485E5A">
        <w:rPr>
          <w:rFonts w:ascii="Sylfaen" w:hAnsi="Sylfaen" w:cs="Calibri"/>
          <w:lang w:val="ka-GE"/>
        </w:rPr>
        <w:t>„</w:t>
      </w:r>
      <w:r w:rsidR="007161C0">
        <w:rPr>
          <w:rFonts w:ascii="Sylfaen" w:hAnsi="Sylfaen" w:cs="Sylfaen"/>
          <w:lang w:val="ka-GE"/>
        </w:rPr>
        <w:t>რუსთავის წყალი</w:t>
      </w:r>
      <w:r w:rsidR="007161C0" w:rsidRPr="00485E5A">
        <w:rPr>
          <w:rFonts w:ascii="Sylfaen" w:hAnsi="Sylfaen" w:cs="Calibri"/>
          <w:lang w:val="ka-GE"/>
        </w:rPr>
        <w:t xml:space="preserve">“ </w:t>
      </w:r>
      <w:r>
        <w:rPr>
          <w:rFonts w:ascii="Sylfaen" w:hAnsi="Sylfaen"/>
          <w:lang w:val="ka-GE"/>
        </w:rPr>
        <w:t xml:space="preserve">- ის საწყობი, </w:t>
      </w:r>
      <w:r w:rsidR="007161C0">
        <w:rPr>
          <w:rFonts w:ascii="Sylfaen" w:hAnsi="Sylfaen"/>
          <w:lang w:val="ka-GE"/>
        </w:rPr>
        <w:t xml:space="preserve">ქ. რუსთავი, </w:t>
      </w:r>
      <w:r w:rsidR="007161C0">
        <w:rPr>
          <w:rFonts w:ascii="Sylfaen" w:hAnsi="Sylfaen" w:cs="Arial"/>
          <w:lang w:val="ka-GE"/>
        </w:rPr>
        <w:t>წმინდა ნინოს N5</w:t>
      </w:r>
    </w:p>
    <w:p w:rsidR="005E448B" w:rsidRPr="007A6F6E" w:rsidRDefault="005E448B" w:rsidP="00E711C6">
      <w:pPr>
        <w:spacing w:after="0" w:line="240" w:lineRule="auto"/>
        <w:rPr>
          <w:rFonts w:ascii="Sylfaen" w:hAnsi="Sylfaen" w:cs="Sylfaen"/>
          <w:lang w:val="ka-GE"/>
        </w:rPr>
      </w:pPr>
    </w:p>
    <w:p w:rsidR="00C86727" w:rsidRPr="00485E5A" w:rsidRDefault="007A6F6E" w:rsidP="00E711C6">
      <w:pPr>
        <w:spacing w:after="0" w:line="240" w:lineRule="auto"/>
        <w:rPr>
          <w:rFonts w:ascii="Sylfaen" w:hAnsi="Sylfaen"/>
          <w:lang w:val="ka-GE"/>
        </w:rPr>
      </w:pPr>
      <w:r>
        <w:rPr>
          <w:rFonts w:ascii="Sylfaen" w:hAnsi="Sylfaen" w:cs="Sylfaen"/>
          <w:lang w:val="ka-GE"/>
        </w:rPr>
        <w:t>1.5</w:t>
      </w:r>
      <w:r w:rsidR="00E711C6" w:rsidRPr="00485E5A">
        <w:rPr>
          <w:rFonts w:ascii="Sylfaen" w:hAnsi="Sylfaen" w:cs="Sylfaen"/>
          <w:lang w:val="ka-GE"/>
        </w:rPr>
        <w:t xml:space="preserve"> </w:t>
      </w:r>
      <w:r w:rsidR="00000015" w:rsidRPr="00485E5A">
        <w:rPr>
          <w:rFonts w:ascii="Sylfaen" w:hAnsi="Sylfaen" w:cs="Sylfaen"/>
          <w:b/>
          <w:lang w:val="ka-GE"/>
        </w:rPr>
        <w:t>ანგარიშსწორების</w:t>
      </w:r>
      <w:r w:rsidR="00000015" w:rsidRPr="00485E5A">
        <w:rPr>
          <w:rFonts w:ascii="Sylfaen" w:hAnsi="Sylfaen"/>
          <w:b/>
          <w:lang w:val="ka-GE"/>
        </w:rPr>
        <w:t xml:space="preserve"> </w:t>
      </w:r>
      <w:r w:rsidR="00000015" w:rsidRPr="00485E5A">
        <w:rPr>
          <w:rFonts w:ascii="Sylfaen" w:hAnsi="Sylfaen" w:cs="Sylfaen"/>
          <w:b/>
          <w:lang w:val="ka-GE"/>
        </w:rPr>
        <w:t>პირობები</w:t>
      </w:r>
    </w:p>
    <w:p w:rsidR="006F50CE" w:rsidRDefault="00820874" w:rsidP="005E448B">
      <w:pPr>
        <w:spacing w:after="0" w:line="240" w:lineRule="auto"/>
        <w:jc w:val="both"/>
        <w:rPr>
          <w:rFonts w:ascii="Sylfaen" w:hAnsi="Sylfaen"/>
          <w:lang w:val="ka-GE"/>
        </w:rPr>
      </w:pPr>
      <w:r w:rsidRPr="00485E5A">
        <w:rPr>
          <w:rFonts w:ascii="Sylfaen" w:hAnsi="Sylfaen" w:cs="Sylfaen"/>
          <w:lang w:val="ka-GE"/>
        </w:rPr>
        <w:t>ა</w:t>
      </w:r>
      <w:r w:rsidR="00000015" w:rsidRPr="00485E5A">
        <w:rPr>
          <w:rFonts w:ascii="Sylfaen" w:hAnsi="Sylfaen" w:cs="Sylfaen"/>
          <w:lang w:val="ka-GE"/>
        </w:rPr>
        <w:t>ნგარიშსწორება</w:t>
      </w:r>
      <w:r w:rsidR="00000015" w:rsidRPr="00485E5A">
        <w:rPr>
          <w:rFonts w:ascii="Sylfaen" w:hAnsi="Sylfaen"/>
          <w:lang w:val="ka-GE"/>
        </w:rPr>
        <w:t xml:space="preserve"> </w:t>
      </w:r>
      <w:r w:rsidR="00000015" w:rsidRPr="00485E5A">
        <w:rPr>
          <w:rFonts w:ascii="Sylfaen" w:hAnsi="Sylfaen" w:cs="Sylfaen"/>
          <w:lang w:val="ka-GE"/>
        </w:rPr>
        <w:t>მოხდება</w:t>
      </w:r>
      <w:r w:rsidR="00000015" w:rsidRPr="00485E5A">
        <w:rPr>
          <w:rFonts w:ascii="Sylfaen" w:hAnsi="Sylfaen"/>
          <w:lang w:val="ka-GE"/>
        </w:rPr>
        <w:t xml:space="preserve"> </w:t>
      </w:r>
      <w:r w:rsidR="00000015" w:rsidRPr="00485E5A">
        <w:rPr>
          <w:rFonts w:ascii="Sylfaen" w:hAnsi="Sylfaen" w:cs="Sylfaen"/>
          <w:lang w:val="ka-GE"/>
        </w:rPr>
        <w:t>კონსიგნაციის</w:t>
      </w:r>
      <w:r w:rsidR="00000015" w:rsidRPr="00485E5A">
        <w:rPr>
          <w:rFonts w:ascii="Sylfaen" w:hAnsi="Sylfaen"/>
          <w:lang w:val="ka-GE"/>
        </w:rPr>
        <w:t xml:space="preserve"> </w:t>
      </w:r>
      <w:r w:rsidR="00000015" w:rsidRPr="00485E5A">
        <w:rPr>
          <w:rFonts w:ascii="Sylfaen" w:hAnsi="Sylfaen" w:cs="Sylfaen"/>
          <w:lang w:val="ka-GE"/>
        </w:rPr>
        <w:t>წესით</w:t>
      </w:r>
      <w:r w:rsidR="00000015" w:rsidRPr="00485E5A">
        <w:rPr>
          <w:rFonts w:ascii="Sylfaen" w:hAnsi="Sylfaen"/>
          <w:lang w:val="ka-GE"/>
        </w:rPr>
        <w:t xml:space="preserve">, </w:t>
      </w:r>
      <w:r w:rsidR="00000015" w:rsidRPr="00485E5A">
        <w:rPr>
          <w:rFonts w:ascii="Sylfaen" w:hAnsi="Sylfaen" w:cs="Sylfaen"/>
          <w:lang w:val="ka-GE"/>
        </w:rPr>
        <w:t>უნაღდო</w:t>
      </w:r>
      <w:r w:rsidR="00000015" w:rsidRPr="00485E5A">
        <w:rPr>
          <w:rFonts w:ascii="Sylfaen" w:hAnsi="Sylfaen"/>
          <w:lang w:val="ka-GE"/>
        </w:rPr>
        <w:t xml:space="preserve"> </w:t>
      </w:r>
      <w:r w:rsidR="00000015" w:rsidRPr="00485E5A">
        <w:rPr>
          <w:rFonts w:ascii="Sylfaen" w:hAnsi="Sylfaen" w:cs="Sylfaen"/>
          <w:lang w:val="ka-GE"/>
        </w:rPr>
        <w:t>ანგარიშსწორებით</w:t>
      </w:r>
      <w:r w:rsidR="00000015" w:rsidRPr="00485E5A">
        <w:rPr>
          <w:rFonts w:ascii="Sylfaen" w:hAnsi="Sylfaen"/>
          <w:lang w:val="ka-GE"/>
        </w:rPr>
        <w:t xml:space="preserve"> </w:t>
      </w:r>
      <w:r w:rsidR="009C1453" w:rsidRPr="00485E5A">
        <w:rPr>
          <w:rFonts w:ascii="Sylfaen" w:hAnsi="Sylfaen"/>
          <w:lang w:val="ka-GE"/>
        </w:rPr>
        <w:t>მომსახურების გაწევიდან</w:t>
      </w:r>
      <w:r w:rsidR="00C86727" w:rsidRPr="00485E5A">
        <w:rPr>
          <w:rFonts w:ascii="Sylfaen" w:hAnsi="Sylfaen"/>
          <w:lang w:val="ka-GE"/>
        </w:rPr>
        <w:t xml:space="preserve">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sidR="00472459">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00472459" w:rsidRPr="00472459">
        <w:rPr>
          <w:rFonts w:ascii="Sylfaen" w:hAnsi="Sylfaen"/>
          <w:lang w:val="ka-GE"/>
        </w:rPr>
        <w:t>რომელიც გაცემული</w:t>
      </w:r>
      <w:r w:rsidR="00472459">
        <w:rPr>
          <w:rFonts w:ascii="Sylfaen" w:hAnsi="Sylfaen"/>
          <w:lang w:val="ka-GE"/>
        </w:rPr>
        <w:t xml:space="preserve"> იქნება</w:t>
      </w:r>
      <w:r w:rsidR="00472459"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w:t>
      </w:r>
      <w:r w:rsidR="006F50CE">
        <w:rPr>
          <w:rFonts w:ascii="Sylfaen" w:hAnsi="Sylfaen"/>
          <w:lang w:val="ka-GE"/>
        </w:rPr>
        <w:t xml:space="preserve">OECD“) წევრი ქვეყნის ბანკის მიერ </w:t>
      </w:r>
    </w:p>
    <w:p w:rsidR="004B148B" w:rsidRPr="006F50CE" w:rsidRDefault="006F50CE" w:rsidP="005E448B">
      <w:pPr>
        <w:spacing w:after="0" w:line="240" w:lineRule="auto"/>
        <w:jc w:val="both"/>
        <w:rPr>
          <w:rFonts w:ascii="Sylfaen" w:hAnsi="Sylfaen"/>
          <w:b/>
          <w:lang w:val="ka-GE"/>
        </w:rPr>
      </w:pPr>
      <w:r w:rsidRPr="006F50CE">
        <w:rPr>
          <w:rFonts w:ascii="Sylfaen" w:hAnsi="Sylfaen"/>
          <w:b/>
          <w:lang w:val="ka-GE"/>
        </w:rPr>
        <w:t>ანგარიშსწორების პირობა - შეთანხმებადია</w:t>
      </w:r>
    </w:p>
    <w:p w:rsidR="005E448B" w:rsidRPr="00485E5A" w:rsidRDefault="005E448B" w:rsidP="005E448B">
      <w:pPr>
        <w:spacing w:after="0" w:line="240" w:lineRule="auto"/>
        <w:jc w:val="both"/>
        <w:rPr>
          <w:rFonts w:ascii="Sylfaen" w:hAnsi="Sylfaen"/>
          <w:b/>
          <w:lang w:val="ka-GE"/>
        </w:rPr>
      </w:pPr>
    </w:p>
    <w:p w:rsidR="008D04C5" w:rsidRPr="00485E5A" w:rsidRDefault="007A6F6E" w:rsidP="004B148B">
      <w:pPr>
        <w:spacing w:after="0"/>
        <w:jc w:val="both"/>
        <w:rPr>
          <w:rFonts w:ascii="Sylfaen" w:hAnsi="Sylfaen"/>
          <w:b/>
          <w:lang w:val="ka-GE"/>
        </w:rPr>
      </w:pPr>
      <w:r>
        <w:rPr>
          <w:rFonts w:ascii="Sylfaen" w:hAnsi="Sylfaen"/>
          <w:b/>
          <w:lang w:val="ka-GE"/>
        </w:rPr>
        <w:t>1.6</w:t>
      </w:r>
      <w:r w:rsidR="008D04C5"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2C3F1E" w:rsidRDefault="00013DED" w:rsidP="0021377E">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w:t>
      </w:r>
      <w:r w:rsidR="00BD74F8" w:rsidRPr="002C3F1E">
        <w:rPr>
          <w:rFonts w:ascii="Sylfaen" w:hAnsi="Sylfaen"/>
          <w:lang w:val="ka-GE"/>
        </w:rPr>
        <w:t xml:space="preserve"> (დანართი N1</w:t>
      </w:r>
      <w:r w:rsidR="00A4512B" w:rsidRPr="002C3F1E">
        <w:rPr>
          <w:rFonts w:ascii="Sylfaen" w:hAnsi="Sylfaen"/>
        </w:rPr>
        <w:t>-</w:t>
      </w:r>
      <w:r w:rsidR="00A4512B" w:rsidRPr="002C3F1E">
        <w:rPr>
          <w:rFonts w:ascii="Sylfaen" w:hAnsi="Sylfaen"/>
          <w:lang w:val="ka-GE"/>
        </w:rPr>
        <w:t>ის შესაბამისად</w:t>
      </w:r>
      <w:r w:rsidR="00BD74F8" w:rsidRPr="002C3F1E">
        <w:rPr>
          <w:rFonts w:ascii="Sylfaen" w:hAnsi="Sylfaen"/>
          <w:lang w:val="ka-GE"/>
        </w:rPr>
        <w:t>)</w:t>
      </w:r>
      <w:r w:rsidR="009C56CF" w:rsidRPr="002C3F1E">
        <w:rPr>
          <w:rFonts w:ascii="Sylfaen" w:hAnsi="Sylfaen"/>
          <w:lang w:val="ka-GE"/>
        </w:rPr>
        <w:t>;</w:t>
      </w:r>
    </w:p>
    <w:p w:rsidR="002C3F1E" w:rsidRDefault="004717AB" w:rsidP="00654CF1">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w:t>
      </w:r>
      <w:r w:rsidR="002C3F1E" w:rsidRPr="002C3F1E">
        <w:rPr>
          <w:rFonts w:ascii="Sylfaen" w:hAnsi="Sylfaen"/>
          <w:lang w:val="ka-GE"/>
        </w:rPr>
        <w:t>ლი ტენდერის გამოცხადების შემდეგ;</w:t>
      </w:r>
    </w:p>
    <w:p w:rsidR="002C3F1E" w:rsidRPr="006A4964" w:rsidRDefault="002C3F1E" w:rsidP="00170C6C">
      <w:pPr>
        <w:pStyle w:val="ListParagraph"/>
        <w:numPr>
          <w:ilvl w:val="0"/>
          <w:numId w:val="10"/>
        </w:numPr>
        <w:spacing w:after="0"/>
        <w:jc w:val="both"/>
        <w:rPr>
          <w:rFonts w:ascii="Sylfaen" w:hAnsi="Sylfaen"/>
          <w:lang w:val="ka-GE"/>
        </w:rPr>
      </w:pPr>
      <w:r w:rsidRPr="002C3F1E">
        <w:rPr>
          <w:rFonts w:ascii="Sylfaen" w:hAnsi="Sylfaen"/>
          <w:lang w:val="ka-GE"/>
        </w:rPr>
        <w:t>თ</w:t>
      </w:r>
      <w:r w:rsidR="000710CD" w:rsidRPr="002C3F1E">
        <w:rPr>
          <w:rFonts w:ascii="Sylfaen" w:hAnsi="Sylfaen"/>
          <w:lang w:val="ka-GE"/>
        </w:rPr>
        <w:t xml:space="preserve">ანხმობა წინამდებარე სატენდერო პირობებზე, რომლის დასადასტურებლად </w:t>
      </w:r>
      <w:r w:rsidR="000710CD" w:rsidRPr="006A4964">
        <w:rPr>
          <w:rFonts w:ascii="Sylfaen" w:hAnsi="Sylfaen"/>
          <w:lang w:val="ka-GE"/>
        </w:rPr>
        <w:t xml:space="preserve">წარმოდგენილ უნდა იქნას </w:t>
      </w:r>
      <w:r w:rsidRPr="006A4964">
        <w:rPr>
          <w:rFonts w:ascii="Sylfaen" w:hAnsi="Sylfaen"/>
          <w:lang w:val="ka-GE"/>
        </w:rPr>
        <w:t>ხელმოწერილი სატენდერო განაცხადი;</w:t>
      </w:r>
    </w:p>
    <w:p w:rsidR="00B32E22" w:rsidRPr="00001A54" w:rsidRDefault="00B32E22" w:rsidP="00B32E22">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481058" w:rsidRPr="007161C0" w:rsidRDefault="00481058" w:rsidP="00B32E22">
      <w:pPr>
        <w:pStyle w:val="ListParagraph"/>
        <w:numPr>
          <w:ilvl w:val="0"/>
          <w:numId w:val="10"/>
        </w:numPr>
        <w:spacing w:after="0"/>
        <w:jc w:val="both"/>
        <w:rPr>
          <w:rFonts w:ascii="Sylfaen" w:hAnsi="Sylfaen"/>
          <w:b/>
          <w:lang w:val="ka-GE"/>
        </w:rPr>
      </w:pPr>
      <w:r w:rsidRPr="007161C0">
        <w:rPr>
          <w:rFonts w:ascii="Sylfaen" w:hAnsi="Sylfaen"/>
          <w:b/>
          <w:lang w:val="ka-GE"/>
        </w:rPr>
        <w:t>მასა</w:t>
      </w:r>
      <w:r w:rsidR="00AB1E01" w:rsidRPr="007161C0">
        <w:rPr>
          <w:rFonts w:ascii="Sylfaen" w:hAnsi="Sylfaen"/>
          <w:b/>
          <w:lang w:val="ka-GE"/>
        </w:rPr>
        <w:t>ლ</w:t>
      </w:r>
      <w:r w:rsidR="005C2E39" w:rsidRPr="007161C0">
        <w:rPr>
          <w:rFonts w:ascii="Sylfaen" w:hAnsi="Sylfaen"/>
          <w:b/>
          <w:lang w:val="ka-GE"/>
        </w:rPr>
        <w:t>აზე უნდა ვრცელდებოდეს გარანტია</w:t>
      </w:r>
    </w:p>
    <w:p w:rsidR="0084668D" w:rsidRPr="00001A54" w:rsidRDefault="0084668D" w:rsidP="00705404">
      <w:pPr>
        <w:pStyle w:val="ListParagraph"/>
        <w:numPr>
          <w:ilvl w:val="0"/>
          <w:numId w:val="10"/>
        </w:numPr>
        <w:spacing w:after="0"/>
        <w:jc w:val="both"/>
        <w:rPr>
          <w:rFonts w:ascii="Sylfaen" w:hAnsi="Sylfaen"/>
          <w:lang w:val="ka-GE"/>
        </w:rPr>
      </w:pPr>
      <w:r w:rsidRPr="00001A54">
        <w:rPr>
          <w:rFonts w:ascii="Sylfaen" w:hAnsi="Sylfaen"/>
          <w:lang w:val="ka-GE"/>
        </w:rPr>
        <w:lastRenderedPageBreak/>
        <w:t xml:space="preserve">წინადადების ვადა </w:t>
      </w:r>
      <w:r w:rsidR="00911F6A">
        <w:rPr>
          <w:rFonts w:ascii="Sylfaen" w:hAnsi="Sylfaen"/>
        </w:rPr>
        <w:t>45</w:t>
      </w:r>
      <w:r w:rsidR="000A4F61" w:rsidRPr="00001A54">
        <w:rPr>
          <w:rFonts w:ascii="Sylfaen" w:hAnsi="Sylfaen"/>
        </w:rPr>
        <w:t xml:space="preserve"> </w:t>
      </w:r>
      <w:r w:rsidR="000A4F61" w:rsidRPr="00001A54">
        <w:rPr>
          <w:rFonts w:ascii="Sylfaen" w:hAnsi="Sylfaen"/>
          <w:lang w:val="ka-GE"/>
        </w:rPr>
        <w:t>დღე</w:t>
      </w:r>
    </w:p>
    <w:p w:rsidR="00AD5302" w:rsidRPr="00001A54" w:rsidRDefault="00AD5302" w:rsidP="00CF7A57">
      <w:pPr>
        <w:rPr>
          <w:rFonts w:ascii="Sylfaen" w:hAnsi="Sylfaen"/>
          <w:b/>
          <w:lang w:val="ka-GE"/>
        </w:rPr>
      </w:pPr>
    </w:p>
    <w:p w:rsidR="000C3556" w:rsidRPr="00001A54" w:rsidRDefault="001B7903" w:rsidP="000C3556">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xml:space="preserve">) </w:t>
      </w:r>
      <w:r w:rsidR="00993D47" w:rsidRPr="00001A54">
        <w:rPr>
          <w:rFonts w:ascii="Sylfaen" w:hAnsi="Sylfaen"/>
          <w:lang w:val="ka-GE"/>
        </w:rPr>
        <w:t>ელექტრონულ ტენდერში</w:t>
      </w:r>
      <w:r w:rsidRPr="00001A54">
        <w:rPr>
          <w:rFonts w:ascii="Sylfaen" w:hAnsi="Sylfaen"/>
          <w:lang w:val="ka-GE"/>
        </w:rPr>
        <w:t xml:space="preserve">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96274" w:rsidRPr="00001A54" w:rsidRDefault="001B7903" w:rsidP="000C3556">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w:t>
      </w:r>
      <w:r w:rsidR="00CA1443" w:rsidRPr="00001A54">
        <w:rPr>
          <w:rFonts w:ascii="Sylfaen" w:hAnsi="Sylfaen"/>
          <w:lang w:val="ka-GE"/>
        </w:rPr>
        <w:t xml:space="preserve"> დადასტურებულ</w:t>
      </w:r>
      <w:r w:rsidR="002C3F1E" w:rsidRPr="00001A54">
        <w:rPr>
          <w:rFonts w:ascii="Sylfaen" w:hAnsi="Sylfaen"/>
          <w:lang w:val="ka-GE"/>
        </w:rPr>
        <w:t>ი უნდა</w:t>
      </w:r>
      <w:r w:rsidR="00CA1443" w:rsidRPr="00001A54">
        <w:rPr>
          <w:rFonts w:ascii="Sylfaen" w:hAnsi="Sylfaen"/>
          <w:lang w:val="ka-GE"/>
        </w:rPr>
        <w:t xml:space="preserve"> იქნას უფლებამოსილი პირის ელექტრონული ხელმოწერით ან კომპანიის ელექტრონული შტამპით.</w:t>
      </w:r>
    </w:p>
    <w:p w:rsidR="00A877D9" w:rsidRPr="00001A54" w:rsidRDefault="00A877D9" w:rsidP="000C3556">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00EE3545" w:rsidRPr="00001A54">
        <w:rPr>
          <w:rFonts w:ascii="Sylfaen" w:hAnsi="Sylfaen"/>
          <w:i/>
          <w:u w:val="single"/>
        </w:rPr>
        <w:t>.</w:t>
      </w:r>
    </w:p>
    <w:p w:rsidR="00F849B6" w:rsidRPr="00001A54" w:rsidRDefault="00F849B6" w:rsidP="000C3556">
      <w:pPr>
        <w:spacing w:after="0" w:line="240" w:lineRule="auto"/>
        <w:jc w:val="both"/>
        <w:rPr>
          <w:rFonts w:ascii="Sylfaen" w:hAnsi="Sylfaen"/>
          <w:b/>
          <w:i/>
          <w:u w:val="single"/>
          <w:lang w:val="ka-GE"/>
        </w:rPr>
      </w:pPr>
      <w:r w:rsidRPr="00001A54">
        <w:rPr>
          <w:rFonts w:ascii="Sylfaen" w:hAnsi="Sylfaen"/>
          <w:i/>
          <w:u w:val="single"/>
          <w:lang w:val="ka-GE"/>
        </w:rPr>
        <w:t>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მითითებულ ელექტრონულ ფოსტაზე.</w:t>
      </w:r>
      <w:r w:rsidR="00EE3545" w:rsidRPr="00001A54">
        <w:rPr>
          <w:rFonts w:ascii="Sylfaen" w:hAnsi="Sylfaen"/>
          <w:i/>
          <w:u w:val="single"/>
        </w:rPr>
        <w:t xml:space="preserve"> </w:t>
      </w:r>
      <w:r w:rsidR="00EE3545"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251A9D">
        <w:rPr>
          <w:rFonts w:ascii="Sylfaen" w:hAnsi="Sylfaen"/>
          <w:b/>
          <w:i/>
          <w:u w:val="single"/>
          <w:lang w:val="ka-GE"/>
        </w:rPr>
        <w:t>არაუგვიანეს 2023</w:t>
      </w:r>
      <w:r w:rsidR="00481058" w:rsidRPr="005C284C">
        <w:rPr>
          <w:rFonts w:ascii="Sylfaen" w:hAnsi="Sylfaen"/>
          <w:b/>
          <w:i/>
          <w:u w:val="single"/>
          <w:lang w:val="ka-GE"/>
        </w:rPr>
        <w:t xml:space="preserve"> წლის </w:t>
      </w:r>
      <w:r w:rsidR="006F50CE">
        <w:rPr>
          <w:rFonts w:ascii="Sylfaen" w:hAnsi="Sylfaen"/>
          <w:b/>
          <w:i/>
          <w:u w:val="single"/>
          <w:lang w:val="ka-GE"/>
        </w:rPr>
        <w:t>28</w:t>
      </w:r>
      <w:r w:rsidR="00C7713C">
        <w:rPr>
          <w:rFonts w:ascii="Sylfaen" w:hAnsi="Sylfaen"/>
          <w:b/>
          <w:i/>
          <w:u w:val="single"/>
          <w:lang w:val="ka-GE"/>
        </w:rPr>
        <w:t xml:space="preserve"> </w:t>
      </w:r>
      <w:r w:rsidR="006F50CE">
        <w:rPr>
          <w:rFonts w:ascii="Sylfaen" w:hAnsi="Sylfaen"/>
          <w:b/>
          <w:i/>
          <w:u w:val="single"/>
          <w:lang w:val="ka-GE"/>
        </w:rPr>
        <w:t>თებერვლის</w:t>
      </w:r>
      <w:r w:rsidR="00251A9D">
        <w:rPr>
          <w:rFonts w:ascii="Sylfaen" w:hAnsi="Sylfaen"/>
          <w:b/>
          <w:i/>
          <w:u w:val="single"/>
          <w:lang w:val="ka-GE"/>
        </w:rPr>
        <w:t xml:space="preserve"> </w:t>
      </w:r>
      <w:r w:rsidR="00C7713C">
        <w:rPr>
          <w:rFonts w:ascii="Sylfaen" w:hAnsi="Sylfaen"/>
          <w:b/>
          <w:i/>
          <w:u w:val="single"/>
          <w:lang w:val="ka-GE"/>
        </w:rPr>
        <w:t>18</w:t>
      </w:r>
      <w:r w:rsidR="00EE3545" w:rsidRPr="005C284C">
        <w:rPr>
          <w:rFonts w:ascii="Sylfaen" w:hAnsi="Sylfaen"/>
          <w:b/>
          <w:i/>
          <w:u w:val="single"/>
          <w:lang w:val="ka-GE"/>
        </w:rPr>
        <w:t>:00 -მდე.</w:t>
      </w:r>
    </w:p>
    <w:p w:rsidR="00431B3C" w:rsidRPr="00001A54" w:rsidRDefault="00431B3C" w:rsidP="00A74B75">
      <w:pPr>
        <w:spacing w:after="0" w:line="240" w:lineRule="auto"/>
        <w:rPr>
          <w:rFonts w:ascii="Sylfaen" w:hAnsi="Sylfaen"/>
          <w:b/>
          <w:lang w:val="ka-GE"/>
        </w:rPr>
      </w:pPr>
    </w:p>
    <w:p w:rsidR="00E45EB8" w:rsidRPr="00001A54" w:rsidRDefault="002D23F8" w:rsidP="000C3556">
      <w:pPr>
        <w:spacing w:after="0" w:line="240" w:lineRule="auto"/>
        <w:jc w:val="both"/>
        <w:rPr>
          <w:rFonts w:ascii="Sylfaen" w:hAnsi="Sylfaen"/>
          <w:b/>
        </w:rPr>
      </w:pPr>
      <w:r w:rsidRPr="00001A54">
        <w:rPr>
          <w:rFonts w:ascii="Sylfaen" w:hAnsi="Sylfaen" w:cs="Sylfaen"/>
          <w:b/>
          <w:lang w:val="ka-GE"/>
        </w:rPr>
        <w:t>1</w:t>
      </w:r>
      <w:r w:rsidR="00A02673" w:rsidRPr="00001A54">
        <w:rPr>
          <w:rFonts w:ascii="Sylfaen" w:hAnsi="Sylfaen" w:cs="Sylfaen"/>
          <w:b/>
          <w:lang w:val="ka-GE"/>
        </w:rPr>
        <w:t xml:space="preserve">.7 </w:t>
      </w:r>
      <w:r w:rsidR="00993D47" w:rsidRPr="00001A54">
        <w:rPr>
          <w:rFonts w:ascii="Sylfaen" w:hAnsi="Sylfaen" w:cs="Sylfaen"/>
          <w:b/>
          <w:lang w:val="ka-GE"/>
        </w:rPr>
        <w:t xml:space="preserve"> </w:t>
      </w:r>
      <w:r w:rsidR="00580531" w:rsidRPr="00001A54">
        <w:rPr>
          <w:rFonts w:ascii="Sylfaen" w:hAnsi="Sylfaen" w:cs="Sylfaen"/>
          <w:b/>
          <w:lang w:val="ka-GE"/>
        </w:rPr>
        <w:t>ხელშეკრულების</w:t>
      </w:r>
      <w:r w:rsidR="00CC4789" w:rsidRPr="00001A54">
        <w:rPr>
          <w:rFonts w:ascii="Sylfaen" w:hAnsi="Sylfaen"/>
          <w:b/>
          <w:lang w:val="ka-GE"/>
        </w:rPr>
        <w:t xml:space="preserve"> გაფორმება</w:t>
      </w:r>
    </w:p>
    <w:p w:rsidR="00E45EB8" w:rsidRPr="00001A54" w:rsidRDefault="00E45EB8" w:rsidP="000C3556">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w:t>
      </w:r>
      <w:r w:rsidR="00820874" w:rsidRPr="00001A54">
        <w:rPr>
          <w:rFonts w:ascii="Sylfaen" w:hAnsi="Sylfaen"/>
          <w:lang w:val="ka-GE"/>
        </w:rPr>
        <w:t xml:space="preserve"> წინამდებარე ტენდერზე თანდართული ხელშეკრულების პროექტის და </w:t>
      </w:r>
      <w:r w:rsidRPr="00001A54">
        <w:rPr>
          <w:rFonts w:ascii="Sylfaen" w:hAnsi="Sylfaen"/>
          <w:lang w:val="ka-GE"/>
        </w:rPr>
        <w:t>სატენდერო წინადადების შესაბამისად.</w:t>
      </w:r>
    </w:p>
    <w:p w:rsidR="00DA45AB" w:rsidRPr="00001A54" w:rsidRDefault="00DA45AB" w:rsidP="004B148B">
      <w:pPr>
        <w:spacing w:after="0" w:line="360" w:lineRule="auto"/>
        <w:jc w:val="both"/>
        <w:rPr>
          <w:rFonts w:ascii="Sylfaen" w:hAnsi="Sylfaen"/>
          <w:b/>
          <w:lang w:val="ka-GE"/>
        </w:rPr>
      </w:pPr>
    </w:p>
    <w:p w:rsidR="00CC4789" w:rsidRPr="00001A54" w:rsidRDefault="00A02673" w:rsidP="004B148B">
      <w:pPr>
        <w:spacing w:after="0" w:line="360" w:lineRule="auto"/>
        <w:jc w:val="both"/>
        <w:rPr>
          <w:rFonts w:ascii="Sylfaen" w:hAnsi="Sylfaen"/>
          <w:b/>
          <w:lang w:val="ka-GE"/>
        </w:rPr>
      </w:pPr>
      <w:r w:rsidRPr="00001A54">
        <w:rPr>
          <w:rFonts w:ascii="Sylfaen" w:hAnsi="Sylfaen"/>
          <w:b/>
          <w:lang w:val="ka-GE"/>
        </w:rPr>
        <w:t>1.8</w:t>
      </w:r>
      <w:r w:rsidR="00E90A78" w:rsidRPr="00001A54">
        <w:rPr>
          <w:rFonts w:ascii="Sylfaen" w:hAnsi="Sylfaen"/>
          <w:b/>
          <w:lang w:val="ka-GE"/>
        </w:rPr>
        <w:t xml:space="preserve"> </w:t>
      </w:r>
      <w:r w:rsidR="00BD74F8" w:rsidRPr="00001A54">
        <w:rPr>
          <w:rFonts w:ascii="Sylfaen" w:hAnsi="Sylfaen"/>
          <w:b/>
          <w:lang w:val="ka-GE"/>
        </w:rPr>
        <w:t>ს</w:t>
      </w:r>
      <w:r w:rsidR="00CC4789" w:rsidRPr="00001A54">
        <w:rPr>
          <w:rFonts w:ascii="Sylfaen" w:hAnsi="Sylfaen"/>
          <w:b/>
          <w:lang w:val="ka-GE"/>
        </w:rPr>
        <w:t>ხვა მოთხოვნა</w:t>
      </w:r>
    </w:p>
    <w:p w:rsidR="00CC4789" w:rsidRPr="00001A54" w:rsidRDefault="00CC4789" w:rsidP="004B148B">
      <w:pPr>
        <w:spacing w:after="0" w:line="240" w:lineRule="auto"/>
        <w:jc w:val="both"/>
        <w:rPr>
          <w:rFonts w:ascii="AcadNusx" w:hAnsi="AcadNusx"/>
          <w:lang w:val="ka-GE"/>
        </w:rPr>
      </w:pPr>
      <w:r w:rsidRPr="00001A54">
        <w:rPr>
          <w:rFonts w:ascii="Sylfaen" w:hAnsi="Sylfaen"/>
          <w:lang w:val="ka-GE"/>
        </w:rPr>
        <w:t>1</w:t>
      </w:r>
      <w:r w:rsidR="00A02673" w:rsidRPr="00001A54">
        <w:rPr>
          <w:rFonts w:ascii="Sylfaen" w:hAnsi="Sylfaen"/>
          <w:lang w:val="ka-GE"/>
        </w:rPr>
        <w:t>.8</w:t>
      </w:r>
      <w:r w:rsidRPr="00001A54">
        <w:rPr>
          <w:rFonts w:ascii="Sylfaen" w:hAnsi="Sylfaen"/>
          <w:lang w:val="ka-GE"/>
        </w:rPr>
        <w:t xml:space="preserve">.1 წინადადების წარდგენის მომენტისთვის პრეტენდენტი არ უნდა იყოს: </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CC4789" w:rsidRPr="00001A54" w:rsidRDefault="00CC4789" w:rsidP="000B5D07">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CC4789" w:rsidRPr="00001A54" w:rsidRDefault="00A02673" w:rsidP="004B148B">
      <w:pPr>
        <w:spacing w:after="0" w:line="240" w:lineRule="auto"/>
        <w:rPr>
          <w:b/>
          <w:lang w:val="ka-GE"/>
        </w:rPr>
      </w:pPr>
      <w:r w:rsidRPr="00001A54">
        <w:rPr>
          <w:rFonts w:ascii="Sylfaen" w:hAnsi="Sylfaen" w:cs="Sylfaen"/>
          <w:lang w:val="ka-GE"/>
        </w:rPr>
        <w:t>1.8</w:t>
      </w:r>
      <w:r w:rsidR="00E90A78" w:rsidRPr="00001A54">
        <w:rPr>
          <w:rFonts w:ascii="Sylfaen" w:hAnsi="Sylfaen" w:cs="Sylfaen"/>
          <w:lang w:val="ka-GE"/>
        </w:rPr>
        <w:t xml:space="preserve">.2 </w:t>
      </w:r>
      <w:r w:rsidR="00CC4789" w:rsidRPr="00001A54">
        <w:rPr>
          <w:rFonts w:ascii="Sylfaen" w:hAnsi="Sylfaen" w:cs="Sylfaen"/>
          <w:lang w:val="ka-GE"/>
        </w:rPr>
        <w:t>ფასების</w:t>
      </w:r>
      <w:r w:rsidR="00CC4789" w:rsidRPr="00001A54">
        <w:rPr>
          <w:rFonts w:ascii="Sylfaen" w:hAnsi="Sylfaen"/>
          <w:lang w:val="ka-GE"/>
        </w:rPr>
        <w:t xml:space="preserve"> </w:t>
      </w:r>
      <w:r w:rsidR="00CC4789" w:rsidRPr="00001A54">
        <w:rPr>
          <w:rFonts w:ascii="Sylfaen" w:hAnsi="Sylfaen" w:cs="Sylfaen"/>
          <w:lang w:val="ka-GE"/>
        </w:rPr>
        <w:t>წარმოდგენა</w:t>
      </w:r>
      <w:r w:rsidR="00CC4789" w:rsidRPr="00001A54">
        <w:rPr>
          <w:rFonts w:ascii="Sylfaen" w:hAnsi="Sylfaen"/>
          <w:lang w:val="ka-GE"/>
        </w:rPr>
        <w:t xml:space="preserve"> </w:t>
      </w:r>
      <w:r w:rsidR="00CC4789" w:rsidRPr="00001A54">
        <w:rPr>
          <w:rFonts w:ascii="Sylfaen" w:hAnsi="Sylfaen" w:cs="Sylfaen"/>
          <w:lang w:val="ka-GE"/>
        </w:rPr>
        <w:t>დასაშვებია</w:t>
      </w:r>
      <w:r w:rsidR="00CC4789" w:rsidRPr="00001A54">
        <w:rPr>
          <w:rFonts w:ascii="Sylfaen" w:hAnsi="Sylfaen"/>
          <w:lang w:val="ka-GE"/>
        </w:rPr>
        <w:t xml:space="preserve"> </w:t>
      </w:r>
      <w:r w:rsidR="00CC4789" w:rsidRPr="00001A54">
        <w:rPr>
          <w:rFonts w:ascii="Sylfaen" w:hAnsi="Sylfaen" w:cs="Sylfaen"/>
          <w:lang w:val="ka-GE"/>
        </w:rPr>
        <w:t>მხოლოდ</w:t>
      </w:r>
      <w:r w:rsidR="00CC4789"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CE7176" w:rsidRPr="00001A54" w:rsidRDefault="00A02673" w:rsidP="004B148B">
      <w:pPr>
        <w:spacing w:after="0" w:line="240" w:lineRule="auto"/>
        <w:rPr>
          <w:lang w:val="es-MX"/>
        </w:rPr>
      </w:pPr>
      <w:r w:rsidRPr="00001A54">
        <w:rPr>
          <w:rFonts w:ascii="Sylfaen" w:hAnsi="Sylfaen" w:cs="Sylfaen"/>
          <w:lang w:val="ka-GE"/>
        </w:rPr>
        <w:t>1.8</w:t>
      </w:r>
      <w:r w:rsidR="00E90A78" w:rsidRPr="00001A54">
        <w:rPr>
          <w:rFonts w:ascii="Sylfaen" w:hAnsi="Sylfaen" w:cs="Sylfaen"/>
          <w:lang w:val="ka-GE"/>
        </w:rPr>
        <w:t xml:space="preserve">.3 </w:t>
      </w:r>
      <w:r w:rsidR="00CC4789" w:rsidRPr="00001A54">
        <w:rPr>
          <w:rFonts w:ascii="Sylfaen" w:hAnsi="Sylfaen" w:cs="Sylfaen"/>
          <w:lang w:val="ka-GE"/>
        </w:rPr>
        <w:t>პრეტენდენტის</w:t>
      </w:r>
      <w:r w:rsidR="00CC4789" w:rsidRPr="00001A54">
        <w:rPr>
          <w:rFonts w:ascii="Sylfaen" w:hAnsi="Sylfaen"/>
          <w:lang w:val="ka-GE"/>
        </w:rPr>
        <w:t xml:space="preserve"> </w:t>
      </w:r>
      <w:r w:rsidR="00CC4789" w:rsidRPr="00001A54">
        <w:rPr>
          <w:rFonts w:ascii="Sylfaen" w:hAnsi="Sylfaen" w:cs="Sylfaen"/>
          <w:lang w:val="ka-GE"/>
        </w:rPr>
        <w:t>მიერ</w:t>
      </w:r>
      <w:r w:rsidR="00CC4789" w:rsidRPr="00001A54">
        <w:rPr>
          <w:rFonts w:ascii="Sylfaen" w:hAnsi="Sylfaen"/>
          <w:lang w:val="ka-GE"/>
        </w:rPr>
        <w:t xml:space="preserve"> </w:t>
      </w:r>
      <w:r w:rsidR="00CC4789" w:rsidRPr="00001A54">
        <w:rPr>
          <w:rFonts w:ascii="Sylfaen" w:hAnsi="Sylfaen" w:cs="Sylfaen"/>
          <w:lang w:val="ka-GE"/>
        </w:rPr>
        <w:t>წარმოდგენილი</w:t>
      </w:r>
      <w:r w:rsidR="00CC4789" w:rsidRPr="00001A54">
        <w:rPr>
          <w:rFonts w:ascii="Sylfaen" w:hAnsi="Sylfaen"/>
          <w:lang w:val="ka-GE"/>
        </w:rPr>
        <w:t xml:space="preserve"> </w:t>
      </w:r>
      <w:r w:rsidR="00CC4789" w:rsidRPr="00001A54">
        <w:rPr>
          <w:rFonts w:ascii="Sylfaen" w:hAnsi="Sylfaen" w:cs="Sylfaen"/>
          <w:lang w:val="ka-GE"/>
        </w:rPr>
        <w:t>წინადადება</w:t>
      </w:r>
      <w:r w:rsidR="00CC4789" w:rsidRPr="00001A54">
        <w:rPr>
          <w:rFonts w:ascii="Sylfaen" w:hAnsi="Sylfaen"/>
          <w:lang w:val="ka-GE"/>
        </w:rPr>
        <w:t xml:space="preserve"> </w:t>
      </w:r>
      <w:r w:rsidR="00CC4789" w:rsidRPr="00001A54">
        <w:rPr>
          <w:rFonts w:ascii="Sylfaen" w:hAnsi="Sylfaen" w:cs="Sylfaen"/>
          <w:lang w:val="ka-GE"/>
        </w:rPr>
        <w:t>ძალაში</w:t>
      </w:r>
      <w:r w:rsidR="00CC4789" w:rsidRPr="00001A54">
        <w:rPr>
          <w:rFonts w:ascii="Sylfaen" w:hAnsi="Sylfaen"/>
          <w:lang w:val="ka-GE"/>
        </w:rPr>
        <w:t xml:space="preserve"> </w:t>
      </w:r>
      <w:r w:rsidR="00CC4789" w:rsidRPr="00001A54">
        <w:rPr>
          <w:rFonts w:ascii="Sylfaen" w:hAnsi="Sylfaen" w:cs="Sylfaen"/>
          <w:lang w:val="ka-GE"/>
        </w:rPr>
        <w:t>უნდა</w:t>
      </w:r>
      <w:r w:rsidR="00CC4789" w:rsidRPr="00001A54">
        <w:rPr>
          <w:rFonts w:ascii="Sylfaen" w:hAnsi="Sylfaen"/>
          <w:lang w:val="ka-GE"/>
        </w:rPr>
        <w:t xml:space="preserve"> </w:t>
      </w:r>
      <w:r w:rsidR="00CC4789" w:rsidRPr="00001A54">
        <w:rPr>
          <w:rFonts w:ascii="Sylfaen" w:hAnsi="Sylfaen" w:cs="Sylfaen"/>
          <w:lang w:val="ka-GE"/>
        </w:rPr>
        <w:t>იყოს</w:t>
      </w:r>
      <w:r w:rsidR="00CC4789" w:rsidRPr="00001A54">
        <w:rPr>
          <w:rFonts w:ascii="Sylfaen" w:hAnsi="Sylfaen"/>
          <w:lang w:val="ka-GE"/>
        </w:rPr>
        <w:t xml:space="preserve"> </w:t>
      </w:r>
      <w:r w:rsidR="00CC4789" w:rsidRPr="00001A54">
        <w:rPr>
          <w:rFonts w:ascii="Sylfaen" w:hAnsi="Sylfaen" w:cs="Sylfaen"/>
          <w:lang w:val="ka-GE"/>
        </w:rPr>
        <w:t>წინადადებების</w:t>
      </w:r>
      <w:r w:rsidR="00CC4789" w:rsidRPr="00001A54">
        <w:rPr>
          <w:rFonts w:ascii="Sylfaen" w:hAnsi="Sylfaen"/>
          <w:lang w:val="ka-GE"/>
        </w:rPr>
        <w:t xml:space="preserve"> </w:t>
      </w:r>
      <w:r w:rsidR="00CC4789" w:rsidRPr="00001A54">
        <w:rPr>
          <w:rFonts w:ascii="Sylfaen" w:hAnsi="Sylfaen" w:cs="Sylfaen"/>
          <w:lang w:val="ka-GE"/>
        </w:rPr>
        <w:t>მიღები</w:t>
      </w:r>
      <w:r w:rsidR="00CC4789" w:rsidRPr="00001A54">
        <w:rPr>
          <w:rFonts w:ascii="Sylfaen" w:hAnsi="Sylfaen"/>
          <w:lang w:val="ka-GE"/>
        </w:rPr>
        <w:t xml:space="preserve">ს თარიღიდან 30 </w:t>
      </w:r>
      <w:r w:rsidR="00CC4789" w:rsidRPr="00001A54">
        <w:rPr>
          <w:rFonts w:ascii="AcadNusx" w:hAnsi="AcadNusx"/>
          <w:lang w:val="ka-GE"/>
        </w:rPr>
        <w:t>(</w:t>
      </w:r>
      <w:r w:rsidR="00CC4789" w:rsidRPr="00001A54">
        <w:rPr>
          <w:rFonts w:ascii="Sylfaen" w:hAnsi="Sylfaen"/>
          <w:lang w:val="ka-GE"/>
        </w:rPr>
        <w:t>ოცდაათი</w:t>
      </w:r>
      <w:r w:rsidR="00CC4789" w:rsidRPr="00001A54">
        <w:rPr>
          <w:rFonts w:ascii="AcadNusx" w:hAnsi="AcadNusx"/>
          <w:lang w:val="ka-GE"/>
        </w:rPr>
        <w:t>)</w:t>
      </w:r>
      <w:r w:rsidR="00CC4789" w:rsidRPr="00001A54">
        <w:rPr>
          <w:rFonts w:ascii="Sylfaen" w:hAnsi="Sylfaen"/>
          <w:lang w:val="ka-GE"/>
        </w:rPr>
        <w:t xml:space="preserve"> კალენდარული დღის განმავლობაში.</w:t>
      </w:r>
    </w:p>
    <w:p w:rsidR="00E90A78" w:rsidRPr="00001A54" w:rsidRDefault="00A02673" w:rsidP="004B148B">
      <w:pPr>
        <w:spacing w:after="0" w:line="240" w:lineRule="auto"/>
        <w:jc w:val="both"/>
        <w:rPr>
          <w:rFonts w:ascii="Sylfaen" w:hAnsi="Sylfaen"/>
          <w:lang w:val="ka-GE"/>
        </w:rPr>
      </w:pPr>
      <w:r w:rsidRPr="00001A54">
        <w:rPr>
          <w:rFonts w:ascii="Sylfaen" w:hAnsi="Sylfaen" w:cs="Sylfaen"/>
          <w:lang w:val="ka-GE"/>
        </w:rPr>
        <w:t>1.8</w:t>
      </w:r>
      <w:r w:rsidR="00E90A78" w:rsidRPr="00001A54">
        <w:rPr>
          <w:rFonts w:ascii="Sylfaen" w:hAnsi="Sylfaen" w:cs="Sylfaen"/>
          <w:lang w:val="ka-GE"/>
        </w:rPr>
        <w:t xml:space="preserve">.4 </w:t>
      </w:r>
      <w:r w:rsidR="00B56244" w:rsidRPr="00001A54">
        <w:rPr>
          <w:rFonts w:ascii="Sylfaen" w:hAnsi="Sylfaen" w:cs="Sylfaen"/>
          <w:lang w:val="ka-GE"/>
        </w:rPr>
        <w:t>შემსყიდველი (შპს</w:t>
      </w:r>
      <w:r w:rsidR="00B56244" w:rsidRPr="00001A54">
        <w:rPr>
          <w:rFonts w:ascii="Sylfaen" w:hAnsi="Sylfaen"/>
          <w:lang w:val="ka-GE"/>
        </w:rPr>
        <w:t xml:space="preserve"> </w:t>
      </w:r>
      <w:r w:rsidR="00B56244" w:rsidRPr="00001A54">
        <w:rPr>
          <w:rFonts w:ascii="Sylfaen" w:hAnsi="Sylfaen" w:cs="Calibri"/>
          <w:lang w:val="ka-GE"/>
        </w:rPr>
        <w:t>„</w:t>
      </w:r>
      <w:r w:rsidR="00C7713C">
        <w:rPr>
          <w:rFonts w:ascii="Sylfaen" w:hAnsi="Sylfaen" w:cs="Sylfaen"/>
          <w:lang w:val="ka-GE"/>
        </w:rPr>
        <w:t>რუსთავის წყალი</w:t>
      </w:r>
      <w:r w:rsidR="00B56244" w:rsidRPr="00001A54">
        <w:rPr>
          <w:rFonts w:ascii="Sylfaen" w:hAnsi="Sylfaen" w:cs="Calibri"/>
          <w:lang w:val="ka-GE"/>
        </w:rPr>
        <w:t>“</w:t>
      </w:r>
      <w:r w:rsidR="00B56244" w:rsidRPr="00001A54">
        <w:rPr>
          <w:rFonts w:ascii="Sylfaen" w:hAnsi="Sylfaen"/>
          <w:lang w:val="ka-GE"/>
        </w:rPr>
        <w:t xml:space="preserve"> </w:t>
      </w:r>
      <w:r w:rsidR="00C7713C">
        <w:rPr>
          <w:rFonts w:ascii="Arial" w:hAnsi="Arial" w:cs="Arial"/>
        </w:rPr>
        <w:t>(RWC</w:t>
      </w:r>
      <w:r w:rsidR="00C7713C" w:rsidRPr="00485E5A">
        <w:rPr>
          <w:rFonts w:ascii="Arial" w:hAnsi="Arial" w:cs="Arial"/>
        </w:rPr>
        <w:t xml:space="preserve">, </w:t>
      </w:r>
      <w:r w:rsidR="00C7713C" w:rsidRPr="00485E5A">
        <w:rPr>
          <w:rFonts w:ascii="Sylfaen" w:hAnsi="Sylfaen" w:cs="Arial"/>
          <w:lang w:val="ka-GE"/>
        </w:rPr>
        <w:t xml:space="preserve">ს/ნ </w:t>
      </w:r>
      <w:r w:rsidR="00C7713C" w:rsidRPr="007161C0">
        <w:rPr>
          <w:rFonts w:ascii="Sylfaen" w:hAnsi="Sylfaen" w:cs="Sylfaen"/>
          <w:lang w:val="ka-GE"/>
        </w:rPr>
        <w:t xml:space="preserve">216323351) </w:t>
      </w:r>
      <w:r w:rsidR="00CC4789" w:rsidRPr="00001A54">
        <w:rPr>
          <w:rFonts w:ascii="Sylfaen" w:hAnsi="Sylfaen" w:cs="Sylfaen"/>
          <w:lang w:val="ka-GE"/>
        </w:rPr>
        <w:t>უფლებას</w:t>
      </w:r>
      <w:r w:rsidR="00CC4789" w:rsidRPr="00001A54">
        <w:rPr>
          <w:rFonts w:ascii="Sylfaen" w:hAnsi="Sylfaen"/>
          <w:lang w:val="ka-GE"/>
        </w:rPr>
        <w:t xml:space="preserve"> </w:t>
      </w:r>
      <w:r w:rsidR="00CC4789" w:rsidRPr="00001A54">
        <w:rPr>
          <w:rFonts w:ascii="Sylfaen" w:hAnsi="Sylfaen" w:cs="Sylfaen"/>
          <w:lang w:val="ka-GE"/>
        </w:rPr>
        <w:t>იტოვებს</w:t>
      </w:r>
      <w:r w:rsidR="00CC4789" w:rsidRPr="00001A54">
        <w:rPr>
          <w:rFonts w:ascii="Sylfaen" w:hAnsi="Sylfaen"/>
          <w:lang w:val="ka-GE"/>
        </w:rPr>
        <w:t xml:space="preserve"> </w:t>
      </w:r>
      <w:r w:rsidR="00CC4789" w:rsidRPr="00001A54">
        <w:rPr>
          <w:rFonts w:ascii="Sylfaen" w:hAnsi="Sylfaen" w:cs="Sylfaen"/>
          <w:lang w:val="ka-GE"/>
        </w:rPr>
        <w:t>თვითონ</w:t>
      </w:r>
      <w:r w:rsidR="00CC4789" w:rsidRPr="00001A54">
        <w:rPr>
          <w:rFonts w:ascii="Sylfaen" w:hAnsi="Sylfaen"/>
          <w:lang w:val="ka-GE"/>
        </w:rPr>
        <w:t xml:space="preserve"> </w:t>
      </w:r>
      <w:r w:rsidR="00CC4789" w:rsidRPr="00001A54">
        <w:rPr>
          <w:rFonts w:ascii="Sylfaen" w:hAnsi="Sylfaen" w:cs="Sylfaen"/>
          <w:lang w:val="ka-GE"/>
        </w:rPr>
        <w:t>განსაზღვროს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დასრულების</w:t>
      </w:r>
      <w:r w:rsidR="00CC4789" w:rsidRPr="00001A54">
        <w:rPr>
          <w:rFonts w:ascii="Sylfaen" w:hAnsi="Sylfaen"/>
          <w:lang w:val="ka-GE"/>
        </w:rPr>
        <w:t xml:space="preserve"> </w:t>
      </w:r>
      <w:r w:rsidR="00CC4789" w:rsidRPr="00001A54">
        <w:rPr>
          <w:rFonts w:ascii="Sylfaen" w:hAnsi="Sylfaen" w:cs="Sylfaen"/>
          <w:lang w:val="ka-GE"/>
        </w:rPr>
        <w:t>ვადა</w:t>
      </w:r>
      <w:r w:rsidR="00CC4789" w:rsidRPr="00001A54">
        <w:rPr>
          <w:rFonts w:ascii="Sylfaen" w:hAnsi="Sylfaen"/>
          <w:lang w:val="ka-GE"/>
        </w:rPr>
        <w:t xml:space="preserve">, </w:t>
      </w:r>
      <w:r w:rsidR="00CC4789" w:rsidRPr="00001A54">
        <w:rPr>
          <w:rFonts w:ascii="Sylfaen" w:hAnsi="Sylfaen" w:cs="Sylfaen"/>
          <w:lang w:val="ka-GE"/>
        </w:rPr>
        <w:t>შეცვალოს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პირობები</w:t>
      </w:r>
      <w:r w:rsidR="00CC4789" w:rsidRPr="00001A54">
        <w:rPr>
          <w:rFonts w:ascii="Sylfaen" w:hAnsi="Sylfaen"/>
          <w:lang w:val="ka-GE"/>
        </w:rPr>
        <w:t xml:space="preserve">, </w:t>
      </w:r>
      <w:r w:rsidR="00CC4789" w:rsidRPr="00001A54">
        <w:rPr>
          <w:rFonts w:ascii="Sylfaen" w:hAnsi="Sylfaen" w:cs="Sylfaen"/>
          <w:lang w:val="ka-GE"/>
        </w:rPr>
        <w:t>რასაც</w:t>
      </w:r>
      <w:r w:rsidR="00CC4789" w:rsidRPr="00001A54">
        <w:rPr>
          <w:rFonts w:ascii="Sylfaen" w:hAnsi="Sylfaen"/>
          <w:lang w:val="ka-GE"/>
        </w:rPr>
        <w:t xml:space="preserve"> </w:t>
      </w:r>
      <w:r w:rsidR="00CC4789" w:rsidRPr="00001A54">
        <w:rPr>
          <w:rFonts w:ascii="Sylfaen" w:hAnsi="Sylfaen" w:cs="Sylfaen"/>
          <w:lang w:val="ka-GE"/>
        </w:rPr>
        <w:t>დროულად</w:t>
      </w:r>
      <w:r w:rsidR="00CC4789" w:rsidRPr="00001A54">
        <w:rPr>
          <w:rFonts w:ascii="Sylfaen" w:hAnsi="Sylfaen"/>
          <w:lang w:val="ka-GE"/>
        </w:rPr>
        <w:t xml:space="preserve"> </w:t>
      </w:r>
      <w:r w:rsidR="00CC4789" w:rsidRPr="00001A54">
        <w:rPr>
          <w:rFonts w:ascii="Sylfaen" w:hAnsi="Sylfaen" w:cs="Sylfaen"/>
          <w:lang w:val="ka-GE"/>
        </w:rPr>
        <w:t>აცნობებს</w:t>
      </w:r>
      <w:r w:rsidR="00CC4789" w:rsidRPr="00001A54">
        <w:rPr>
          <w:rFonts w:ascii="Sylfaen" w:hAnsi="Sylfaen"/>
          <w:lang w:val="ka-GE"/>
        </w:rPr>
        <w:t xml:space="preserve"> </w:t>
      </w:r>
      <w:r w:rsidR="00CC4789" w:rsidRPr="00001A54">
        <w:rPr>
          <w:rFonts w:ascii="Sylfaen" w:hAnsi="Sylfaen" w:cs="Sylfaen"/>
          <w:lang w:val="ka-GE"/>
        </w:rPr>
        <w:t>ტენდერის</w:t>
      </w:r>
      <w:r w:rsidR="00CC4789" w:rsidRPr="00001A54">
        <w:rPr>
          <w:rFonts w:ascii="Sylfaen" w:hAnsi="Sylfaen"/>
          <w:lang w:val="ka-GE"/>
        </w:rPr>
        <w:t xml:space="preserve"> </w:t>
      </w:r>
      <w:r w:rsidR="00CC4789" w:rsidRPr="00001A54">
        <w:rPr>
          <w:rFonts w:ascii="Sylfaen" w:hAnsi="Sylfaen" w:cs="Sylfaen"/>
          <w:lang w:val="ka-GE"/>
        </w:rPr>
        <w:t>მონაწილეებს</w:t>
      </w:r>
      <w:r w:rsidR="00CC4789" w:rsidRPr="00001A54">
        <w:rPr>
          <w:rFonts w:ascii="Sylfaen" w:hAnsi="Sylfaen"/>
          <w:lang w:val="ka-GE"/>
        </w:rPr>
        <w:t xml:space="preserve">, </w:t>
      </w:r>
      <w:r w:rsidR="00CC4789" w:rsidRPr="00001A54">
        <w:rPr>
          <w:rFonts w:ascii="Sylfaen" w:hAnsi="Sylfaen" w:cs="Sylfaen"/>
          <w:lang w:val="ka-GE"/>
        </w:rPr>
        <w:t>ან</w:t>
      </w:r>
      <w:r w:rsidR="00CC4789" w:rsidRPr="00001A54">
        <w:rPr>
          <w:rFonts w:ascii="Sylfaen" w:hAnsi="Sylfaen"/>
          <w:lang w:val="ka-GE"/>
        </w:rPr>
        <w:t xml:space="preserve"> </w:t>
      </w:r>
      <w:r w:rsidR="00CC4789" w:rsidRPr="00001A54">
        <w:rPr>
          <w:rFonts w:ascii="Sylfaen" w:hAnsi="Sylfaen" w:cs="Sylfaen"/>
          <w:lang w:val="ka-GE"/>
        </w:rPr>
        <w:t>შეწყვიტოს</w:t>
      </w:r>
      <w:r w:rsidR="00CC4789" w:rsidRPr="00001A54">
        <w:rPr>
          <w:rFonts w:ascii="Sylfaen" w:hAnsi="Sylfaen"/>
          <w:lang w:val="ka-GE"/>
        </w:rPr>
        <w:t xml:space="preserve"> </w:t>
      </w:r>
      <w:r w:rsidR="00CC4789" w:rsidRPr="00001A54">
        <w:rPr>
          <w:rFonts w:ascii="Sylfaen" w:hAnsi="Sylfaen" w:cs="Sylfaen"/>
          <w:lang w:val="ka-GE"/>
        </w:rPr>
        <w:t>ტენდერი</w:t>
      </w:r>
      <w:r w:rsidR="00CC4789" w:rsidRPr="00001A54">
        <w:rPr>
          <w:rFonts w:ascii="Sylfaen" w:hAnsi="Sylfaen"/>
          <w:lang w:val="ka-GE"/>
        </w:rPr>
        <w:t xml:space="preserve"> </w:t>
      </w:r>
      <w:r w:rsidR="00CC4789" w:rsidRPr="00001A54">
        <w:rPr>
          <w:rFonts w:ascii="Sylfaen" w:hAnsi="Sylfaen" w:cs="Sylfaen"/>
          <w:lang w:val="ka-GE"/>
        </w:rPr>
        <w:t>მისი</w:t>
      </w:r>
      <w:r w:rsidR="00CC4789" w:rsidRPr="00001A54">
        <w:rPr>
          <w:rFonts w:ascii="Sylfaen" w:hAnsi="Sylfaen"/>
          <w:lang w:val="ka-GE"/>
        </w:rPr>
        <w:t xml:space="preserve"> </w:t>
      </w:r>
      <w:r w:rsidR="00CC4789" w:rsidRPr="00001A54">
        <w:rPr>
          <w:rFonts w:ascii="Sylfaen" w:hAnsi="Sylfaen" w:cs="Sylfaen"/>
          <w:lang w:val="ka-GE"/>
        </w:rPr>
        <w:t>მიმდინარე</w:t>
      </w:r>
      <w:r w:rsidR="00CC4789" w:rsidRPr="00001A54">
        <w:rPr>
          <w:rFonts w:ascii="Sylfaen" w:hAnsi="Sylfaen"/>
          <w:lang w:val="ka-GE"/>
        </w:rPr>
        <w:t>ობის ნებმისმიერ ეტაპზე.</w:t>
      </w:r>
    </w:p>
    <w:p w:rsidR="002C3F1E" w:rsidRPr="00001A54" w:rsidRDefault="002C3F1E" w:rsidP="004B148B">
      <w:pPr>
        <w:spacing w:after="0" w:line="240" w:lineRule="auto"/>
        <w:jc w:val="both"/>
        <w:rPr>
          <w:lang w:val="es-MX"/>
        </w:rPr>
      </w:pPr>
    </w:p>
    <w:p w:rsidR="00CC4789" w:rsidRPr="00485E5A" w:rsidRDefault="00A111C6" w:rsidP="004B148B">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w:t>
      </w:r>
      <w:r w:rsidR="00B56244" w:rsidRPr="00001A54">
        <w:rPr>
          <w:rFonts w:ascii="Sylfaen" w:hAnsi="Sylfaen" w:cs="Sylfaen"/>
          <w:lang w:val="ka-GE"/>
        </w:rPr>
        <w:t>შპს</w:t>
      </w:r>
      <w:r w:rsidR="00B56244" w:rsidRPr="00001A54">
        <w:rPr>
          <w:rFonts w:ascii="Sylfaen" w:hAnsi="Sylfaen"/>
          <w:lang w:val="ka-GE"/>
        </w:rPr>
        <w:t xml:space="preserve"> </w:t>
      </w:r>
      <w:r w:rsidR="00C7713C" w:rsidRPr="00001A54">
        <w:rPr>
          <w:rFonts w:ascii="Sylfaen" w:hAnsi="Sylfaen" w:cs="Calibri"/>
          <w:lang w:val="ka-GE"/>
        </w:rPr>
        <w:t>„</w:t>
      </w:r>
      <w:r w:rsidR="00C7713C">
        <w:rPr>
          <w:rFonts w:ascii="Sylfaen" w:hAnsi="Sylfaen" w:cs="Sylfaen"/>
          <w:lang w:val="ka-GE"/>
        </w:rPr>
        <w:t>რუსთავის წყალი</w:t>
      </w:r>
      <w:r w:rsidR="00C7713C" w:rsidRPr="00001A54">
        <w:rPr>
          <w:rFonts w:ascii="Sylfaen" w:hAnsi="Sylfaen" w:cs="Calibri"/>
          <w:lang w:val="ka-GE"/>
        </w:rPr>
        <w:t>“</w:t>
      </w:r>
      <w:r w:rsidR="00C7713C" w:rsidRPr="00001A54">
        <w:rPr>
          <w:rFonts w:ascii="Sylfaen" w:hAnsi="Sylfaen"/>
          <w:lang w:val="ka-GE"/>
        </w:rPr>
        <w:t xml:space="preserve"> </w:t>
      </w:r>
      <w:r w:rsidR="00C7713C">
        <w:rPr>
          <w:rFonts w:ascii="Arial" w:hAnsi="Arial" w:cs="Arial"/>
        </w:rPr>
        <w:t>(RWC</w:t>
      </w:r>
      <w:r w:rsidR="00C7713C" w:rsidRPr="00485E5A">
        <w:rPr>
          <w:rFonts w:ascii="Arial" w:hAnsi="Arial" w:cs="Arial"/>
        </w:rPr>
        <w:t xml:space="preserve">, </w:t>
      </w:r>
      <w:r w:rsidR="00C7713C" w:rsidRPr="00485E5A">
        <w:rPr>
          <w:rFonts w:ascii="Sylfaen" w:hAnsi="Sylfaen" w:cs="Arial"/>
          <w:lang w:val="ka-GE"/>
        </w:rPr>
        <w:t xml:space="preserve">ს/ნ </w:t>
      </w:r>
      <w:r w:rsidR="00C7713C" w:rsidRPr="007161C0">
        <w:rPr>
          <w:rFonts w:ascii="Sylfaen" w:hAnsi="Sylfaen" w:cs="Sylfaen"/>
          <w:lang w:val="ka-GE"/>
        </w:rPr>
        <w:t>216323351)</w:t>
      </w:r>
      <w:r w:rsidR="00C7713C">
        <w:rPr>
          <w:rFonts w:ascii="Sylfaen" w:hAnsi="Sylfaen" w:cs="Sylfaen"/>
          <w:lang w:val="ka-GE"/>
        </w:rPr>
        <w:t xml:space="preserve">) </w:t>
      </w:r>
      <w:r w:rsidR="00CC4789" w:rsidRPr="00001A54">
        <w:rPr>
          <w:rFonts w:ascii="Sylfaen" w:hAnsi="Sylfaen"/>
          <w:lang w:val="ka-GE"/>
        </w:rPr>
        <w:t xml:space="preserve">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00B56244" w:rsidRPr="00001A54">
        <w:rPr>
          <w:rFonts w:ascii="Sylfaen" w:hAnsi="Sylfaen" w:cs="Sylfaen"/>
          <w:lang w:val="ka-GE"/>
        </w:rPr>
        <w:t>შემსყიდველი (</w:t>
      </w:r>
      <w:r w:rsidR="00C7713C">
        <w:rPr>
          <w:rFonts w:ascii="Sylfaen" w:hAnsi="Sylfaen" w:cs="Sylfaen"/>
          <w:lang w:val="ka-GE"/>
        </w:rPr>
        <w:t xml:space="preserve">შპს „რუსთავის წყალი“ </w:t>
      </w:r>
      <w:r w:rsidR="00B56244" w:rsidRPr="00001A54">
        <w:rPr>
          <w:rFonts w:ascii="Sylfaen" w:hAnsi="Sylfaen"/>
          <w:lang w:val="ka-GE"/>
        </w:rPr>
        <w:t xml:space="preserve"> </w:t>
      </w:r>
      <w:r w:rsidR="00B56244" w:rsidRPr="00001A54">
        <w:rPr>
          <w:rFonts w:ascii="Arial" w:hAnsi="Arial" w:cs="Arial"/>
        </w:rPr>
        <w:t>(</w:t>
      </w:r>
      <w:r w:rsidR="00C7713C">
        <w:rPr>
          <w:rFonts w:ascii="Arial" w:hAnsi="Arial" w:cs="Arial"/>
        </w:rPr>
        <w:t xml:space="preserve">RWC, </w:t>
      </w:r>
      <w:r w:rsidR="00C7713C">
        <w:rPr>
          <w:rFonts w:ascii="Sylfaen" w:hAnsi="Sylfaen" w:cs="Sylfaen"/>
        </w:rPr>
        <w:t>ს</w:t>
      </w:r>
      <w:r w:rsidR="00C7713C">
        <w:rPr>
          <w:rFonts w:ascii="Arial" w:hAnsi="Arial" w:cs="Arial"/>
        </w:rPr>
        <w:t>/</w:t>
      </w:r>
      <w:r w:rsidR="00C7713C">
        <w:rPr>
          <w:rFonts w:ascii="Sylfaen" w:hAnsi="Sylfaen" w:cs="Sylfaen"/>
        </w:rPr>
        <w:t>ნ</w:t>
      </w:r>
      <w:r w:rsidR="00C7713C">
        <w:rPr>
          <w:rFonts w:ascii="Arial" w:hAnsi="Arial" w:cs="Arial"/>
        </w:rPr>
        <w:t xml:space="preserve"> 216323351</w:t>
      </w:r>
      <w:r w:rsidR="00B56244" w:rsidRPr="00001A54">
        <w:rPr>
          <w:rFonts w:ascii="Arial" w:hAnsi="Arial" w:cs="Arial"/>
        </w:rPr>
        <w:t xml:space="preserve">)) </w:t>
      </w:r>
      <w:r w:rsidR="00B56244" w:rsidRPr="00001A54">
        <w:rPr>
          <w:rFonts w:ascii="Sylfaen" w:hAnsi="Sylfaen"/>
          <w:lang w:val="ka-GE"/>
        </w:rPr>
        <w:t xml:space="preserve"> </w:t>
      </w:r>
      <w:r w:rsidR="00CC4789" w:rsidRPr="00001A54">
        <w:rPr>
          <w:rFonts w:ascii="Sylfaen" w:hAnsi="Sylfaen"/>
          <w:lang w:val="ka-GE"/>
        </w:rPr>
        <w:t>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00CC4789" w:rsidRPr="00485E5A">
        <w:rPr>
          <w:rFonts w:ascii="Sylfaen" w:hAnsi="Sylfaen"/>
          <w:lang w:val="ka-GE"/>
        </w:rPr>
        <w:t xml:space="preserve"> ნებისმიერ გადაწყვეტილებაზე.</w:t>
      </w:r>
    </w:p>
    <w:p w:rsidR="00CC4789" w:rsidRPr="00485E5A" w:rsidRDefault="00B56244" w:rsidP="004B148B">
      <w:pPr>
        <w:pStyle w:val="ListParagraph"/>
        <w:spacing w:after="0" w:line="240" w:lineRule="auto"/>
        <w:ind w:left="0" w:firstLine="426"/>
        <w:jc w:val="both"/>
        <w:rPr>
          <w:rFonts w:ascii="AcadNusx" w:hAnsi="AcadNusx"/>
          <w:lang w:val="es-MX"/>
        </w:rPr>
      </w:pPr>
      <w:r w:rsidRPr="00485E5A">
        <w:rPr>
          <w:rFonts w:ascii="Sylfaen" w:hAnsi="Sylfaen" w:cs="Sylfaen"/>
          <w:lang w:val="ka-GE"/>
        </w:rPr>
        <w:lastRenderedPageBreak/>
        <w:t>შემსყიდველი (</w:t>
      </w:r>
      <w:r w:rsidR="00C7713C">
        <w:rPr>
          <w:rFonts w:ascii="Sylfaen" w:hAnsi="Sylfaen" w:cs="Sylfaen"/>
          <w:lang w:val="ka-GE"/>
        </w:rPr>
        <w:t xml:space="preserve">შპს „რუსთავის წყალი“ </w:t>
      </w:r>
      <w:r w:rsidRPr="00485E5A">
        <w:rPr>
          <w:rFonts w:ascii="Sylfaen" w:hAnsi="Sylfaen"/>
          <w:lang w:val="ka-GE"/>
        </w:rPr>
        <w:t xml:space="preserve"> </w:t>
      </w:r>
      <w:r w:rsidRPr="00485E5A">
        <w:rPr>
          <w:rFonts w:ascii="Arial" w:hAnsi="Arial" w:cs="Arial"/>
        </w:rPr>
        <w:t>(</w:t>
      </w:r>
      <w:r w:rsidR="00C7713C">
        <w:rPr>
          <w:rFonts w:ascii="Arial" w:hAnsi="Arial" w:cs="Arial"/>
        </w:rPr>
        <w:t xml:space="preserve">RWC, </w:t>
      </w:r>
      <w:r w:rsidR="00C7713C">
        <w:rPr>
          <w:rFonts w:ascii="Sylfaen" w:hAnsi="Sylfaen" w:cs="Sylfaen"/>
        </w:rPr>
        <w:t>ს</w:t>
      </w:r>
      <w:r w:rsidR="00C7713C">
        <w:rPr>
          <w:rFonts w:ascii="Arial" w:hAnsi="Arial" w:cs="Arial"/>
        </w:rPr>
        <w:t>/</w:t>
      </w:r>
      <w:r w:rsidR="00C7713C">
        <w:rPr>
          <w:rFonts w:ascii="Sylfaen" w:hAnsi="Sylfaen" w:cs="Sylfaen"/>
        </w:rPr>
        <w:t>ნ</w:t>
      </w:r>
      <w:r w:rsidR="00C7713C">
        <w:rPr>
          <w:rFonts w:ascii="Arial" w:hAnsi="Arial" w:cs="Arial"/>
        </w:rPr>
        <w:t xml:space="preserve"> 216323351</w:t>
      </w:r>
      <w:r w:rsidRPr="00485E5A">
        <w:rPr>
          <w:rFonts w:ascii="Arial" w:hAnsi="Arial" w:cs="Arial"/>
        </w:rPr>
        <w:t xml:space="preserve">)) </w:t>
      </w:r>
      <w:r w:rsidRPr="00485E5A">
        <w:rPr>
          <w:rFonts w:ascii="Sylfaen" w:hAnsi="Sylfaen"/>
          <w:lang w:val="ka-GE"/>
        </w:rPr>
        <w:t xml:space="preserve"> </w:t>
      </w:r>
      <w:r w:rsidR="00CC4789" w:rsidRPr="00485E5A">
        <w:rPr>
          <w:rFonts w:ascii="Sylfaen" w:hAnsi="Sylfaen"/>
          <w:lang w:val="ka-GE"/>
        </w:rPr>
        <w:t>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CC4789" w:rsidRPr="00485E5A" w:rsidRDefault="00CC4789" w:rsidP="004B148B">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00B56244" w:rsidRPr="00485E5A">
        <w:rPr>
          <w:rFonts w:ascii="Sylfaen" w:hAnsi="Sylfaen" w:cs="Sylfaen"/>
          <w:lang w:val="ka-GE"/>
        </w:rPr>
        <w:t>შემსყიდველი (</w:t>
      </w:r>
      <w:r w:rsidR="00C7713C">
        <w:rPr>
          <w:rFonts w:ascii="Sylfaen" w:hAnsi="Sylfaen" w:cs="Sylfaen"/>
          <w:lang w:val="ka-GE"/>
        </w:rPr>
        <w:t xml:space="preserve">შპს „რუსთავის წყალი“ </w:t>
      </w:r>
      <w:r w:rsidR="00B56244" w:rsidRPr="00485E5A">
        <w:rPr>
          <w:rFonts w:ascii="Sylfaen" w:hAnsi="Sylfaen"/>
          <w:lang w:val="ka-GE"/>
        </w:rPr>
        <w:t xml:space="preserve"> </w:t>
      </w:r>
      <w:r w:rsidR="00B56244" w:rsidRPr="00485E5A">
        <w:rPr>
          <w:rFonts w:ascii="Arial" w:hAnsi="Arial" w:cs="Arial"/>
        </w:rPr>
        <w:t>(</w:t>
      </w:r>
      <w:r w:rsidR="00C7713C">
        <w:rPr>
          <w:rFonts w:ascii="Arial" w:hAnsi="Arial" w:cs="Arial"/>
        </w:rPr>
        <w:t xml:space="preserve">RWC, </w:t>
      </w:r>
      <w:r w:rsidR="00C7713C">
        <w:rPr>
          <w:rFonts w:ascii="Sylfaen" w:hAnsi="Sylfaen" w:cs="Sylfaen"/>
        </w:rPr>
        <w:t>ს</w:t>
      </w:r>
      <w:r w:rsidR="00C7713C">
        <w:rPr>
          <w:rFonts w:ascii="Arial" w:hAnsi="Arial" w:cs="Arial"/>
        </w:rPr>
        <w:t>/</w:t>
      </w:r>
      <w:r w:rsidR="00C7713C">
        <w:rPr>
          <w:rFonts w:ascii="Sylfaen" w:hAnsi="Sylfaen" w:cs="Sylfaen"/>
        </w:rPr>
        <w:t>ნ</w:t>
      </w:r>
      <w:r w:rsidR="00C7713C">
        <w:rPr>
          <w:rFonts w:ascii="Arial" w:hAnsi="Arial" w:cs="Arial"/>
        </w:rPr>
        <w:t xml:space="preserve"> 216323351</w:t>
      </w:r>
      <w:r w:rsidR="002C3F1E">
        <w:rPr>
          <w:rFonts w:ascii="Arial" w:hAnsi="Arial" w:cs="Arial"/>
        </w:rPr>
        <w:t>)</w:t>
      </w:r>
      <w:r w:rsidR="00B56244" w:rsidRPr="00485E5A">
        <w:rPr>
          <w:rFonts w:ascii="Arial" w:hAnsi="Arial" w:cs="Arial"/>
        </w:rPr>
        <w:t xml:space="preserve"> </w:t>
      </w:r>
      <w:r w:rsidR="00B56244" w:rsidRPr="00485E5A">
        <w:rPr>
          <w:rFonts w:ascii="Sylfaen" w:hAnsi="Sylfaen"/>
          <w:lang w:val="ka-GE"/>
        </w:rPr>
        <w:t xml:space="preserve"> </w:t>
      </w:r>
      <w:r w:rsidRPr="00485E5A">
        <w:rPr>
          <w:rFonts w:ascii="Sylfaen" w:hAnsi="Sylfaen"/>
          <w:lang w:val="ka-GE"/>
        </w:rPr>
        <w:t>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CC4789" w:rsidRPr="00485E5A" w:rsidRDefault="00CC4789" w:rsidP="004B148B">
      <w:pPr>
        <w:spacing w:after="0" w:line="360" w:lineRule="auto"/>
        <w:ind w:firstLine="426"/>
        <w:jc w:val="both"/>
        <w:rPr>
          <w:rFonts w:ascii="Sylfaen" w:hAnsi="Sylfaen"/>
          <w:b/>
          <w:i/>
          <w:lang w:val="ka-GE"/>
        </w:rPr>
      </w:pPr>
    </w:p>
    <w:p w:rsidR="00E90A78" w:rsidRPr="00485E5A" w:rsidRDefault="00CC4789" w:rsidP="000C3556">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00B56244" w:rsidRPr="00485E5A">
        <w:rPr>
          <w:rFonts w:ascii="Sylfaen" w:hAnsi="Sylfaen" w:cs="Sylfaen"/>
          <w:lang w:val="ka-GE"/>
        </w:rPr>
        <w:t>შემსყიდველის (</w:t>
      </w:r>
      <w:r w:rsidR="00C7713C">
        <w:rPr>
          <w:rFonts w:ascii="Sylfaen" w:hAnsi="Sylfaen" w:cs="Sylfaen"/>
          <w:lang w:val="ka-GE"/>
        </w:rPr>
        <w:t xml:space="preserve">შპს „რუსთავის წყალი“ </w:t>
      </w:r>
      <w:r w:rsidR="00B56244" w:rsidRPr="00485E5A">
        <w:rPr>
          <w:rFonts w:ascii="Sylfaen" w:hAnsi="Sylfaen"/>
          <w:lang w:val="ka-GE"/>
        </w:rPr>
        <w:t xml:space="preserve"> </w:t>
      </w:r>
      <w:r w:rsidR="00B56244" w:rsidRPr="00485E5A">
        <w:rPr>
          <w:rFonts w:ascii="Arial" w:hAnsi="Arial" w:cs="Arial"/>
        </w:rPr>
        <w:t>(</w:t>
      </w:r>
      <w:r w:rsidR="00C7713C">
        <w:rPr>
          <w:rFonts w:ascii="Arial" w:hAnsi="Arial" w:cs="Arial"/>
        </w:rPr>
        <w:t xml:space="preserve">RWC, </w:t>
      </w:r>
      <w:r w:rsidR="00C7713C">
        <w:rPr>
          <w:rFonts w:ascii="Sylfaen" w:hAnsi="Sylfaen" w:cs="Sylfaen"/>
        </w:rPr>
        <w:t>ს</w:t>
      </w:r>
      <w:r w:rsidR="00C7713C">
        <w:rPr>
          <w:rFonts w:ascii="Arial" w:hAnsi="Arial" w:cs="Arial"/>
        </w:rPr>
        <w:t>/</w:t>
      </w:r>
      <w:r w:rsidR="00C7713C">
        <w:rPr>
          <w:rFonts w:ascii="Sylfaen" w:hAnsi="Sylfaen" w:cs="Sylfaen"/>
        </w:rPr>
        <w:t>ნ</w:t>
      </w:r>
      <w:r w:rsidR="00C7713C">
        <w:rPr>
          <w:rFonts w:ascii="Arial" w:hAnsi="Arial" w:cs="Arial"/>
        </w:rPr>
        <w:t xml:space="preserve"> 216323351</w:t>
      </w:r>
      <w:r w:rsidR="00B56244" w:rsidRPr="00485E5A">
        <w:rPr>
          <w:rFonts w:ascii="Arial" w:hAnsi="Arial" w:cs="Arial"/>
        </w:rPr>
        <w:t xml:space="preserve">)) </w:t>
      </w:r>
      <w:r w:rsidR="00B56244" w:rsidRPr="00485E5A">
        <w:rPr>
          <w:rFonts w:ascii="Sylfaen" w:hAnsi="Sylfaen"/>
          <w:lang w:val="ka-GE"/>
        </w:rPr>
        <w:t xml:space="preserve"> მხრიდან.</w:t>
      </w:r>
    </w:p>
    <w:p w:rsidR="000C3556" w:rsidRPr="00485E5A" w:rsidRDefault="000C3556" w:rsidP="000C3556">
      <w:pPr>
        <w:spacing w:after="0" w:line="240" w:lineRule="auto"/>
        <w:ind w:firstLine="426"/>
        <w:jc w:val="both"/>
        <w:rPr>
          <w:rFonts w:ascii="Sylfaen" w:hAnsi="Sylfaen"/>
          <w:lang w:val="ka-GE"/>
        </w:rPr>
      </w:pPr>
    </w:p>
    <w:p w:rsidR="008246F4" w:rsidRPr="00485E5A" w:rsidRDefault="00A02673" w:rsidP="004B148B">
      <w:pPr>
        <w:spacing w:after="0" w:line="360" w:lineRule="auto"/>
        <w:jc w:val="both"/>
        <w:rPr>
          <w:rFonts w:ascii="Sylfaen" w:hAnsi="Sylfaen"/>
          <w:b/>
          <w:lang w:val="ka-GE"/>
        </w:rPr>
      </w:pPr>
      <w:r>
        <w:rPr>
          <w:rFonts w:ascii="Sylfaen" w:hAnsi="Sylfaen"/>
          <w:b/>
          <w:lang w:val="ka-GE"/>
        </w:rPr>
        <w:t>1.9</w:t>
      </w:r>
      <w:r w:rsidR="00E90A78" w:rsidRPr="00485E5A">
        <w:rPr>
          <w:rFonts w:ascii="Sylfaen" w:hAnsi="Sylfaen"/>
          <w:b/>
          <w:lang w:val="ka-GE"/>
        </w:rPr>
        <w:t xml:space="preserve"> </w:t>
      </w:r>
      <w:r w:rsidR="00E94ED1" w:rsidRPr="00485E5A">
        <w:rPr>
          <w:rFonts w:ascii="Sylfaen" w:hAnsi="Sylfaen"/>
          <w:b/>
          <w:lang w:val="ka-GE"/>
        </w:rPr>
        <w:t>ინ</w:t>
      </w:r>
      <w:r w:rsidR="00CC4789" w:rsidRPr="00485E5A">
        <w:rPr>
          <w:rFonts w:ascii="Sylfaen" w:hAnsi="Sylfaen"/>
          <w:b/>
          <w:lang w:val="ka-GE"/>
        </w:rPr>
        <w:t>ფორმაცია ელექტრონულ ტენდერში მონაწილეთათვი</w:t>
      </w:r>
      <w:r w:rsidR="00CC4789" w:rsidRPr="00485E5A">
        <w:rPr>
          <w:rFonts w:ascii="Sylfaen" w:hAnsi="Sylfaen" w:cs="Sylfaen"/>
          <w:b/>
          <w:lang w:val="ka-GE"/>
        </w:rPr>
        <w:t>ს</w:t>
      </w:r>
    </w:p>
    <w:p w:rsidR="00A35A9C" w:rsidRPr="00485E5A" w:rsidRDefault="008246F4" w:rsidP="004B148B">
      <w:pPr>
        <w:spacing w:after="0" w:line="240" w:lineRule="auto"/>
        <w:rPr>
          <w:rFonts w:ascii="Sylfaen" w:hAnsi="Sylfaen"/>
          <w:lang w:val="ka-GE"/>
        </w:rPr>
      </w:pPr>
      <w:r w:rsidRPr="00485E5A">
        <w:rPr>
          <w:rFonts w:ascii="Sylfaen" w:hAnsi="Sylfaen"/>
          <w:lang w:val="ka-GE"/>
        </w:rPr>
        <w:t>1</w:t>
      </w:r>
      <w:r w:rsidR="00A02673">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7E0304" w:rsidRPr="00485E5A" w:rsidRDefault="00A02673" w:rsidP="004B148B">
      <w:pPr>
        <w:spacing w:after="0" w:line="240" w:lineRule="auto"/>
        <w:rPr>
          <w:rFonts w:ascii="Sylfaen" w:hAnsi="Sylfaen"/>
          <w:lang w:val="ka-GE"/>
        </w:rPr>
      </w:pPr>
      <w:r>
        <w:rPr>
          <w:rFonts w:ascii="Sylfaen" w:hAnsi="Sylfaen"/>
          <w:lang w:val="ka-GE"/>
        </w:rPr>
        <w:t>1.9</w:t>
      </w:r>
      <w:r w:rsidR="001258A9" w:rsidRPr="00485E5A">
        <w:rPr>
          <w:rFonts w:ascii="Sylfaen" w:hAnsi="Sylfaen"/>
          <w:lang w:val="ka-GE"/>
        </w:rPr>
        <w:t xml:space="preserve">.2 </w:t>
      </w:r>
      <w:r w:rsidR="00C86CD0" w:rsidRPr="00485E5A">
        <w:rPr>
          <w:rFonts w:ascii="Sylfaen" w:hAnsi="Sylfaen"/>
          <w:lang w:val="ka-GE"/>
        </w:rPr>
        <w:t xml:space="preserve">ელექტრონულ ტენდერში მონაწილეობის მისაღებად კომპანია უნდა იყოს რეგისტრირებული ვებ-გვერდზე </w:t>
      </w:r>
      <w:r w:rsidR="00BF5B59">
        <w:fldChar w:fldCharType="begin"/>
      </w:r>
      <w:r w:rsidR="00BF5B59">
        <w:instrText xml:space="preserve"> HYPERLINK "http://www.tenders.ge" </w:instrText>
      </w:r>
      <w:r w:rsidR="00BF5B59">
        <w:fldChar w:fldCharType="separate"/>
      </w:r>
      <w:r w:rsidR="007E0304" w:rsidRPr="00485E5A">
        <w:rPr>
          <w:rStyle w:val="Hyperlink"/>
          <w:rFonts w:ascii="Sylfaen" w:hAnsi="Sylfaen"/>
          <w:lang w:val="ka-GE"/>
        </w:rPr>
        <w:t>www.tenders.ge</w:t>
      </w:r>
      <w:r w:rsidR="00BF5B59">
        <w:rPr>
          <w:rStyle w:val="Hyperlink"/>
          <w:rFonts w:ascii="Sylfaen" w:hAnsi="Sylfaen"/>
          <w:lang w:val="ka-GE"/>
        </w:rPr>
        <w:fldChar w:fldCharType="end"/>
      </w:r>
    </w:p>
    <w:p w:rsidR="007E0304" w:rsidRPr="00485E5A" w:rsidRDefault="00A02673" w:rsidP="004B148B">
      <w:pPr>
        <w:spacing w:after="0" w:line="240" w:lineRule="auto"/>
        <w:rPr>
          <w:rFonts w:ascii="Sylfaen" w:hAnsi="Sylfaen"/>
          <w:lang w:val="ka-GE"/>
        </w:rPr>
      </w:pPr>
      <w:r>
        <w:rPr>
          <w:rFonts w:ascii="Sylfaen" w:hAnsi="Sylfaen"/>
          <w:lang w:val="ka-GE"/>
        </w:rPr>
        <w:t>1.9</w:t>
      </w:r>
      <w:r w:rsidR="007E0304" w:rsidRPr="00485E5A">
        <w:rPr>
          <w:rFonts w:ascii="Sylfaen" w:hAnsi="Sylfaen"/>
          <w:lang w:val="ka-GE"/>
        </w:rPr>
        <w:t xml:space="preserve">.3 </w:t>
      </w:r>
      <w:r w:rsidR="007E0304" w:rsidRPr="00485E5A">
        <w:rPr>
          <w:rFonts w:ascii="Sylfaen" w:hAnsi="Sylfaen"/>
        </w:rPr>
        <w:t>tenders.ge-</w:t>
      </w:r>
      <w:r w:rsidR="007E0304"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E94ED1" w:rsidRPr="00485E5A" w:rsidRDefault="00E94ED1" w:rsidP="004B148B">
      <w:pPr>
        <w:spacing w:after="0" w:line="360" w:lineRule="auto"/>
        <w:ind w:left="360"/>
        <w:jc w:val="both"/>
        <w:rPr>
          <w:rFonts w:ascii="Sylfaen" w:hAnsi="Sylfaen"/>
          <w:lang w:val="ka-GE"/>
        </w:rPr>
      </w:pPr>
    </w:p>
    <w:p w:rsidR="00E90A78" w:rsidRPr="00485E5A" w:rsidRDefault="00CE7176" w:rsidP="004B148B">
      <w:pPr>
        <w:spacing w:after="0" w:line="360" w:lineRule="auto"/>
        <w:jc w:val="both"/>
        <w:rPr>
          <w:rFonts w:ascii="Sylfaen" w:hAnsi="Sylfaen"/>
        </w:rPr>
      </w:pPr>
      <w:r w:rsidRPr="00485E5A">
        <w:rPr>
          <w:rFonts w:ascii="Sylfaen" w:hAnsi="Sylfaen"/>
        </w:rPr>
        <w:object w:dxaOrig="1508" w:dyaOrig="983" w14:anchorId="4EC986F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38484556" r:id="rId10"/>
        </w:object>
      </w:r>
    </w:p>
    <w:p w:rsidR="000710CD" w:rsidRPr="00F66650" w:rsidRDefault="000710CD" w:rsidP="004B148B">
      <w:pPr>
        <w:spacing w:after="0" w:line="360" w:lineRule="auto"/>
        <w:jc w:val="both"/>
        <w:rPr>
          <w:rFonts w:ascii="Sylfaen" w:hAnsi="Sylfaen"/>
          <w:b/>
          <w:lang w:val="ka-GE"/>
        </w:rPr>
      </w:pPr>
      <w:r w:rsidRPr="00485E5A">
        <w:rPr>
          <w:rFonts w:ascii="Sylfaen" w:hAnsi="Sylfaen"/>
          <w:b/>
          <w:lang w:val="ka-GE"/>
        </w:rPr>
        <w:t xml:space="preserve">გავეცანი </w:t>
      </w:r>
    </w:p>
    <w:p w:rsidR="000710CD" w:rsidRPr="005C2E39" w:rsidRDefault="000710CD" w:rsidP="00CC4789">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C41C03" w:rsidRPr="00485E5A" w:rsidRDefault="00F47570" w:rsidP="00CC4789">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C41C03" w:rsidRPr="00485E5A" w:rsidRDefault="00C41C03" w:rsidP="00C41C03">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4D3679" w:rsidRPr="00485E5A" w:rsidRDefault="004D3679" w:rsidP="00C41C03">
      <w:pPr>
        <w:spacing w:after="0" w:line="240" w:lineRule="auto"/>
        <w:rPr>
          <w:rFonts w:ascii="Sylfaen" w:hAnsi="Sylfaen"/>
          <w:b/>
          <w:lang w:val="ka-GE"/>
        </w:rPr>
      </w:pPr>
    </w:p>
    <w:p w:rsidR="00F827AD" w:rsidRPr="00485E5A" w:rsidRDefault="00F827AD" w:rsidP="00F827AD">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sidR="00FB14BF">
        <w:rPr>
          <w:rFonts w:ascii="Sylfaen" w:hAnsi="Sylfaen"/>
          <w:lang w:val="ka-GE"/>
        </w:rPr>
        <w:t>მაგდა ლომთათიძე</w:t>
      </w:r>
    </w:p>
    <w:p w:rsidR="00F827AD" w:rsidRPr="00485E5A" w:rsidRDefault="0067333F" w:rsidP="0067333F">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F827AD" w:rsidRPr="00485E5A" w:rsidRDefault="00F827AD" w:rsidP="00F827AD">
      <w:pPr>
        <w:spacing w:after="0"/>
        <w:jc w:val="both"/>
        <w:rPr>
          <w:rFonts w:ascii="Times New Roman" w:hAnsi="Times New Roman"/>
        </w:rPr>
      </w:pPr>
      <w:r w:rsidRPr="00485E5A">
        <w:rPr>
          <w:rFonts w:ascii="Sylfaen" w:hAnsi="Sylfaen"/>
          <w:lang w:val="ka-GE"/>
        </w:rPr>
        <w:t>ელ. ფოსტა</w:t>
      </w:r>
      <w:r w:rsidR="00090A8D" w:rsidRPr="00485E5A">
        <w:rPr>
          <w:rFonts w:ascii="AcadNusx" w:hAnsi="AcadNusx"/>
          <w:lang w:val="ka-GE"/>
        </w:rPr>
        <w:t xml:space="preserve">: </w:t>
      </w:r>
      <w:hyperlink r:id="rId11" w:history="1">
        <w:r w:rsidR="00A44E2E" w:rsidRPr="006646CF">
          <w:rPr>
            <w:rStyle w:val="Hyperlink"/>
            <w:rFonts w:ascii="Times New Roman" w:hAnsi="Times New Roman"/>
          </w:rPr>
          <w:t>mlomtatidze@gwp.ge</w:t>
        </w:r>
      </w:hyperlink>
      <w:r w:rsidR="00A44E2E">
        <w:rPr>
          <w:rFonts w:ascii="Times New Roman" w:hAnsi="Times New Roman"/>
        </w:rPr>
        <w:t xml:space="preserve"> </w:t>
      </w:r>
    </w:p>
    <w:p w:rsidR="00F827AD" w:rsidRPr="00485E5A" w:rsidRDefault="00F827AD" w:rsidP="00F827AD">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000710CD" w:rsidRPr="00485E5A">
        <w:rPr>
          <w:rFonts w:cs="Arial"/>
          <w:lang w:val="ka-GE"/>
        </w:rPr>
        <w:t xml:space="preserve">+995 322 931111; </w:t>
      </w:r>
      <w:r w:rsidR="002E63F4" w:rsidRPr="00485E5A">
        <w:rPr>
          <w:rFonts w:cs="Arial"/>
        </w:rPr>
        <w:t>59</w:t>
      </w:r>
      <w:r w:rsidR="00A44E2E">
        <w:rPr>
          <w:rFonts w:cs="Arial"/>
        </w:rPr>
        <w:t>5 22 66 94</w:t>
      </w:r>
    </w:p>
    <w:p w:rsidR="00F827AD" w:rsidRPr="00485E5A" w:rsidRDefault="00F827AD" w:rsidP="00F827AD">
      <w:pPr>
        <w:spacing w:after="0"/>
        <w:jc w:val="both"/>
        <w:rPr>
          <w:rFonts w:ascii="Sylfaen" w:hAnsi="Sylfaen" w:cs="Sylfaen"/>
          <w:lang w:val="ka-GE"/>
        </w:rPr>
      </w:pPr>
    </w:p>
    <w:p w:rsidR="005E130F" w:rsidRPr="00485E5A" w:rsidRDefault="005E130F" w:rsidP="005E130F">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005A0BDF" w:rsidRPr="00485E5A">
        <w:rPr>
          <w:rFonts w:ascii="Sylfaen" w:hAnsi="Sylfaen" w:cs="Sylfaen"/>
          <w:lang w:val="ka-GE"/>
        </w:rPr>
        <w:t>ირაკლი ხვადაგაძე</w:t>
      </w:r>
    </w:p>
    <w:p w:rsidR="005E130F" w:rsidRPr="00485E5A" w:rsidRDefault="005E130F" w:rsidP="0067333F">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0067333F" w:rsidRPr="00485E5A">
        <w:rPr>
          <w:rFonts w:ascii="Sylfaen" w:hAnsi="Sylfaen" w:cs="Sylfaen"/>
        </w:rPr>
        <w:t>საქართველო</w:t>
      </w:r>
      <w:proofErr w:type="spellEnd"/>
      <w:proofErr w:type="gramEnd"/>
      <w:r w:rsidR="0067333F" w:rsidRPr="00485E5A">
        <w:t xml:space="preserve">, </w:t>
      </w:r>
      <w:proofErr w:type="spellStart"/>
      <w:r w:rsidR="0067333F" w:rsidRPr="00485E5A">
        <w:rPr>
          <w:rFonts w:ascii="Sylfaen" w:hAnsi="Sylfaen" w:cs="Sylfaen"/>
        </w:rPr>
        <w:t>თბილისი</w:t>
      </w:r>
      <w:proofErr w:type="spellEnd"/>
      <w:r w:rsidR="0067333F" w:rsidRPr="00485E5A">
        <w:t xml:space="preserve">, </w:t>
      </w:r>
      <w:proofErr w:type="spellStart"/>
      <w:r w:rsidR="0067333F" w:rsidRPr="00485E5A">
        <w:rPr>
          <w:rFonts w:ascii="Sylfaen" w:hAnsi="Sylfaen" w:cs="Sylfaen"/>
        </w:rPr>
        <w:t>მთაწმინდის</w:t>
      </w:r>
      <w:proofErr w:type="spellEnd"/>
      <w:r w:rsidR="0067333F" w:rsidRPr="00485E5A">
        <w:t xml:space="preserve"> </w:t>
      </w:r>
      <w:proofErr w:type="spellStart"/>
      <w:r w:rsidR="0067333F" w:rsidRPr="00485E5A">
        <w:rPr>
          <w:rFonts w:ascii="Sylfaen" w:hAnsi="Sylfaen" w:cs="Sylfaen"/>
        </w:rPr>
        <w:t>რაიონი</w:t>
      </w:r>
      <w:proofErr w:type="spellEnd"/>
      <w:r w:rsidR="0067333F" w:rsidRPr="00485E5A">
        <w:t xml:space="preserve">, </w:t>
      </w:r>
      <w:proofErr w:type="spellStart"/>
      <w:r w:rsidR="0067333F" w:rsidRPr="00485E5A">
        <w:rPr>
          <w:rFonts w:ascii="Sylfaen" w:hAnsi="Sylfaen" w:cs="Sylfaen"/>
        </w:rPr>
        <w:t>მედეა</w:t>
      </w:r>
      <w:proofErr w:type="spellEnd"/>
      <w:r w:rsidR="0067333F" w:rsidRPr="00485E5A">
        <w:t xml:space="preserve"> (</w:t>
      </w:r>
      <w:proofErr w:type="spellStart"/>
      <w:r w:rsidR="0067333F" w:rsidRPr="00485E5A">
        <w:rPr>
          <w:rFonts w:ascii="Sylfaen" w:hAnsi="Sylfaen" w:cs="Sylfaen"/>
        </w:rPr>
        <w:t>მზია</w:t>
      </w:r>
      <w:proofErr w:type="spellEnd"/>
      <w:r w:rsidR="0067333F" w:rsidRPr="00485E5A">
        <w:t xml:space="preserve">) </w:t>
      </w:r>
      <w:proofErr w:type="spellStart"/>
      <w:r w:rsidR="0067333F" w:rsidRPr="00485E5A">
        <w:rPr>
          <w:rFonts w:ascii="Sylfaen" w:hAnsi="Sylfaen" w:cs="Sylfaen"/>
        </w:rPr>
        <w:t>ჯუღელის</w:t>
      </w:r>
      <w:proofErr w:type="spellEnd"/>
      <w:r w:rsidR="0067333F" w:rsidRPr="00485E5A">
        <w:t xml:space="preserve"> </w:t>
      </w:r>
      <w:proofErr w:type="spellStart"/>
      <w:r w:rsidR="0067333F" w:rsidRPr="00485E5A">
        <w:rPr>
          <w:rFonts w:ascii="Sylfaen" w:hAnsi="Sylfaen" w:cs="Sylfaen"/>
        </w:rPr>
        <w:t>ქუჩა</w:t>
      </w:r>
      <w:proofErr w:type="spellEnd"/>
      <w:r w:rsidR="0067333F" w:rsidRPr="00485E5A">
        <w:t xml:space="preserve">, </w:t>
      </w:r>
      <w:r w:rsidR="0067333F" w:rsidRPr="00485E5A">
        <w:rPr>
          <w:rFonts w:cs="Calibri"/>
        </w:rPr>
        <w:t>№</w:t>
      </w:r>
      <w:r w:rsidR="0067333F" w:rsidRPr="00485E5A">
        <w:t>10</w:t>
      </w:r>
      <w:r w:rsidR="0067333F" w:rsidRPr="00485E5A">
        <w:rPr>
          <w:rFonts w:cs="Calibri"/>
        </w:rPr>
        <w:t> </w:t>
      </w:r>
    </w:p>
    <w:p w:rsidR="005E130F" w:rsidRPr="00A877D9" w:rsidRDefault="005E130F" w:rsidP="005E130F">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00A877D9" w:rsidRPr="008A698F">
          <w:rPr>
            <w:rStyle w:val="Hyperlink"/>
            <w:rFonts w:ascii="Sylfaen" w:hAnsi="Sylfaen"/>
          </w:rPr>
          <w:t>ikhvadagadze@gwp.ge</w:t>
        </w:r>
      </w:hyperlink>
      <w:r w:rsidR="00A877D9">
        <w:rPr>
          <w:rFonts w:ascii="Sylfaen" w:hAnsi="Sylfaen"/>
          <w:lang w:val="ka-GE"/>
        </w:rPr>
        <w:t xml:space="preserve"> </w:t>
      </w:r>
    </w:p>
    <w:p w:rsidR="00237416" w:rsidRPr="00F66650" w:rsidRDefault="005E130F" w:rsidP="00F66650">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00090A8D" w:rsidRPr="00485E5A">
        <w:rPr>
          <w:rFonts w:ascii="Sylfaen" w:hAnsi="Sylfaen" w:cs="Arial"/>
          <w:lang w:val="ka-GE"/>
        </w:rPr>
        <w:t xml:space="preserve"> (</w:t>
      </w:r>
      <w:r w:rsidR="00090A8D" w:rsidRPr="00485E5A">
        <w:rPr>
          <w:rFonts w:cs="Arial"/>
          <w:lang w:val="ka-GE"/>
        </w:rPr>
        <w:t>1141</w:t>
      </w:r>
      <w:r w:rsidR="00D2709F" w:rsidRPr="00485E5A">
        <w:rPr>
          <w:rFonts w:cs="Arial"/>
          <w:lang w:val="ka-GE"/>
        </w:rPr>
        <w:t>)</w:t>
      </w:r>
      <w:r w:rsidRPr="00485E5A">
        <w:rPr>
          <w:rFonts w:cs="Arial"/>
          <w:lang w:val="ka-GE"/>
        </w:rPr>
        <w:t xml:space="preserve">; </w:t>
      </w:r>
      <w:r w:rsidR="005A0BDF" w:rsidRPr="00485E5A">
        <w:rPr>
          <w:rFonts w:cs="Arial"/>
          <w:lang w:val="ka-GE"/>
        </w:rPr>
        <w:t xml:space="preserve"> 599 50 50 67</w:t>
      </w:r>
      <w:bookmarkStart w:id="1" w:name="_Toc454818556"/>
      <w:bookmarkEnd w:id="1"/>
    </w:p>
    <w:sectPr w:rsidR="00237416" w:rsidRPr="00F66650"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5904" w:rsidRDefault="00935904" w:rsidP="007902EA">
      <w:pPr>
        <w:spacing w:after="0" w:line="240" w:lineRule="auto"/>
      </w:pPr>
      <w:r>
        <w:separator/>
      </w:r>
    </w:p>
  </w:endnote>
  <w:endnote w:type="continuationSeparator" w:id="0">
    <w:p w:rsidR="00935904" w:rsidRDefault="00935904"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501F2C">
          <w:rPr>
            <w:noProof/>
          </w:rPr>
          <w:t>4</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5904" w:rsidRDefault="00935904" w:rsidP="007902EA">
      <w:pPr>
        <w:spacing w:after="0" w:line="240" w:lineRule="auto"/>
      </w:pPr>
      <w:r>
        <w:separator/>
      </w:r>
    </w:p>
  </w:footnote>
  <w:footnote w:type="continuationSeparator" w:id="0">
    <w:p w:rsidR="00935904" w:rsidRDefault="00935904"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64286"/>
    <w:multiLevelType w:val="hybridMultilevel"/>
    <w:tmpl w:val="17AEF0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3"/>
  </w:num>
  <w:num w:numId="2">
    <w:abstractNumId w:val="7"/>
  </w:num>
  <w:num w:numId="3">
    <w:abstractNumId w:val="0"/>
  </w:num>
  <w:num w:numId="4">
    <w:abstractNumId w:val="11"/>
  </w:num>
  <w:num w:numId="5">
    <w:abstractNumId w:val="8"/>
  </w:num>
  <w:num w:numId="6">
    <w:abstractNumId w:val="1"/>
  </w:num>
  <w:num w:numId="7">
    <w:abstractNumId w:val="12"/>
  </w:num>
  <w:num w:numId="8">
    <w:abstractNumId w:val="4"/>
  </w:num>
  <w:num w:numId="9">
    <w:abstractNumId w:val="5"/>
  </w:num>
  <w:num w:numId="10">
    <w:abstractNumId w:val="9"/>
  </w:num>
  <w:num w:numId="11">
    <w:abstractNumId w:val="10"/>
  </w:num>
  <w:num w:numId="12">
    <w:abstractNumId w:val="6"/>
  </w:num>
  <w:num w:numId="13">
    <w:abstractNumId w:val="3"/>
  </w:num>
  <w:num w:numId="14">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10CCE"/>
    <w:rsid w:val="00111C8F"/>
    <w:rsid w:val="001127D2"/>
    <w:rsid w:val="00116D4F"/>
    <w:rsid w:val="00117164"/>
    <w:rsid w:val="00120724"/>
    <w:rsid w:val="001210F3"/>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41F4"/>
    <w:rsid w:val="001B6BD5"/>
    <w:rsid w:val="001B740A"/>
    <w:rsid w:val="001B75E0"/>
    <w:rsid w:val="001B7903"/>
    <w:rsid w:val="001C112D"/>
    <w:rsid w:val="001C2BF2"/>
    <w:rsid w:val="001C54BF"/>
    <w:rsid w:val="001C6888"/>
    <w:rsid w:val="001C7577"/>
    <w:rsid w:val="001D3B12"/>
    <w:rsid w:val="001D63C9"/>
    <w:rsid w:val="001D719D"/>
    <w:rsid w:val="001E0053"/>
    <w:rsid w:val="001E0606"/>
    <w:rsid w:val="001E273D"/>
    <w:rsid w:val="001E6724"/>
    <w:rsid w:val="001F640E"/>
    <w:rsid w:val="00202451"/>
    <w:rsid w:val="002056E8"/>
    <w:rsid w:val="00206F23"/>
    <w:rsid w:val="00207B93"/>
    <w:rsid w:val="00207CEA"/>
    <w:rsid w:val="0021119E"/>
    <w:rsid w:val="00211972"/>
    <w:rsid w:val="0021503D"/>
    <w:rsid w:val="00216B88"/>
    <w:rsid w:val="002258AD"/>
    <w:rsid w:val="002258FF"/>
    <w:rsid w:val="002319CA"/>
    <w:rsid w:val="00237416"/>
    <w:rsid w:val="00240D77"/>
    <w:rsid w:val="00241768"/>
    <w:rsid w:val="002422D6"/>
    <w:rsid w:val="0024478B"/>
    <w:rsid w:val="002468A9"/>
    <w:rsid w:val="00251A9D"/>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C5497"/>
    <w:rsid w:val="002D06EE"/>
    <w:rsid w:val="002D1E74"/>
    <w:rsid w:val="002D23F8"/>
    <w:rsid w:val="002D2F27"/>
    <w:rsid w:val="002D611B"/>
    <w:rsid w:val="002D7855"/>
    <w:rsid w:val="002E0D1E"/>
    <w:rsid w:val="002E0E5E"/>
    <w:rsid w:val="002E63F4"/>
    <w:rsid w:val="002F0449"/>
    <w:rsid w:val="002F2EE8"/>
    <w:rsid w:val="002F5D85"/>
    <w:rsid w:val="003011B3"/>
    <w:rsid w:val="0030264F"/>
    <w:rsid w:val="00302948"/>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4DAA"/>
    <w:rsid w:val="003A5250"/>
    <w:rsid w:val="003A5D91"/>
    <w:rsid w:val="003B14A7"/>
    <w:rsid w:val="003B460D"/>
    <w:rsid w:val="003B5A5E"/>
    <w:rsid w:val="003C568B"/>
    <w:rsid w:val="003C6F22"/>
    <w:rsid w:val="003C7650"/>
    <w:rsid w:val="003D6473"/>
    <w:rsid w:val="003D7C07"/>
    <w:rsid w:val="003E15FA"/>
    <w:rsid w:val="003E639A"/>
    <w:rsid w:val="003F370C"/>
    <w:rsid w:val="003F5521"/>
    <w:rsid w:val="003F699A"/>
    <w:rsid w:val="003F7479"/>
    <w:rsid w:val="0040587B"/>
    <w:rsid w:val="004072E3"/>
    <w:rsid w:val="00410EC6"/>
    <w:rsid w:val="00412480"/>
    <w:rsid w:val="0041258C"/>
    <w:rsid w:val="004147A6"/>
    <w:rsid w:val="00430AF7"/>
    <w:rsid w:val="00431665"/>
    <w:rsid w:val="00431B3C"/>
    <w:rsid w:val="00434968"/>
    <w:rsid w:val="004375BF"/>
    <w:rsid w:val="00437AEB"/>
    <w:rsid w:val="00440A96"/>
    <w:rsid w:val="00442F86"/>
    <w:rsid w:val="004446E6"/>
    <w:rsid w:val="00444933"/>
    <w:rsid w:val="00446516"/>
    <w:rsid w:val="00452128"/>
    <w:rsid w:val="004533A4"/>
    <w:rsid w:val="004542E3"/>
    <w:rsid w:val="00457067"/>
    <w:rsid w:val="00462CA0"/>
    <w:rsid w:val="0046501B"/>
    <w:rsid w:val="004717AB"/>
    <w:rsid w:val="00472459"/>
    <w:rsid w:val="0047585A"/>
    <w:rsid w:val="00481058"/>
    <w:rsid w:val="00482852"/>
    <w:rsid w:val="00482D77"/>
    <w:rsid w:val="00483B17"/>
    <w:rsid w:val="00485700"/>
    <w:rsid w:val="00485E5A"/>
    <w:rsid w:val="0048659C"/>
    <w:rsid w:val="00487174"/>
    <w:rsid w:val="00496E14"/>
    <w:rsid w:val="00497393"/>
    <w:rsid w:val="004A3BD8"/>
    <w:rsid w:val="004A4BC7"/>
    <w:rsid w:val="004A66FB"/>
    <w:rsid w:val="004A7C56"/>
    <w:rsid w:val="004B09C9"/>
    <w:rsid w:val="004B0C7B"/>
    <w:rsid w:val="004B148B"/>
    <w:rsid w:val="004B2453"/>
    <w:rsid w:val="004B3AE6"/>
    <w:rsid w:val="004B771B"/>
    <w:rsid w:val="004C1E0D"/>
    <w:rsid w:val="004C5DF6"/>
    <w:rsid w:val="004D0743"/>
    <w:rsid w:val="004D3679"/>
    <w:rsid w:val="004D3D1C"/>
    <w:rsid w:val="004D747F"/>
    <w:rsid w:val="004D7698"/>
    <w:rsid w:val="004E57B7"/>
    <w:rsid w:val="004E70FC"/>
    <w:rsid w:val="00501F2C"/>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44A2"/>
    <w:rsid w:val="005B5DE5"/>
    <w:rsid w:val="005C14A4"/>
    <w:rsid w:val="005C284C"/>
    <w:rsid w:val="005C2E39"/>
    <w:rsid w:val="005C6F96"/>
    <w:rsid w:val="005D3B83"/>
    <w:rsid w:val="005D55AC"/>
    <w:rsid w:val="005D7073"/>
    <w:rsid w:val="005D7FDF"/>
    <w:rsid w:val="005E05B1"/>
    <w:rsid w:val="005E064A"/>
    <w:rsid w:val="005E130F"/>
    <w:rsid w:val="005E448B"/>
    <w:rsid w:val="005F1B80"/>
    <w:rsid w:val="005F2A51"/>
    <w:rsid w:val="005F3357"/>
    <w:rsid w:val="00610FC8"/>
    <w:rsid w:val="00615BD2"/>
    <w:rsid w:val="00616DE3"/>
    <w:rsid w:val="00623929"/>
    <w:rsid w:val="00632910"/>
    <w:rsid w:val="00633210"/>
    <w:rsid w:val="00634B58"/>
    <w:rsid w:val="00641CE8"/>
    <w:rsid w:val="006447A4"/>
    <w:rsid w:val="00661B3E"/>
    <w:rsid w:val="00665219"/>
    <w:rsid w:val="00665C42"/>
    <w:rsid w:val="00665E8E"/>
    <w:rsid w:val="00667B1F"/>
    <w:rsid w:val="00670641"/>
    <w:rsid w:val="00670B37"/>
    <w:rsid w:val="0067333F"/>
    <w:rsid w:val="00674470"/>
    <w:rsid w:val="0067481E"/>
    <w:rsid w:val="00674F71"/>
    <w:rsid w:val="00675223"/>
    <w:rsid w:val="00680844"/>
    <w:rsid w:val="00681B23"/>
    <w:rsid w:val="00681F75"/>
    <w:rsid w:val="006822AF"/>
    <w:rsid w:val="00682F84"/>
    <w:rsid w:val="00684B55"/>
    <w:rsid w:val="00685BD0"/>
    <w:rsid w:val="00692B13"/>
    <w:rsid w:val="0069500B"/>
    <w:rsid w:val="006A256D"/>
    <w:rsid w:val="006A3D31"/>
    <w:rsid w:val="006A491A"/>
    <w:rsid w:val="006A4964"/>
    <w:rsid w:val="006A6E44"/>
    <w:rsid w:val="006A7B28"/>
    <w:rsid w:val="006C1436"/>
    <w:rsid w:val="006C1C5F"/>
    <w:rsid w:val="006C2D94"/>
    <w:rsid w:val="006C7D3F"/>
    <w:rsid w:val="006C7E00"/>
    <w:rsid w:val="006D054A"/>
    <w:rsid w:val="006D05CF"/>
    <w:rsid w:val="006E119F"/>
    <w:rsid w:val="006E1729"/>
    <w:rsid w:val="006F056F"/>
    <w:rsid w:val="006F25BD"/>
    <w:rsid w:val="006F2CA6"/>
    <w:rsid w:val="006F2EC3"/>
    <w:rsid w:val="006F3C44"/>
    <w:rsid w:val="006F50CE"/>
    <w:rsid w:val="006F7D8B"/>
    <w:rsid w:val="00705404"/>
    <w:rsid w:val="007065F7"/>
    <w:rsid w:val="00711C86"/>
    <w:rsid w:val="00712E16"/>
    <w:rsid w:val="00713EFC"/>
    <w:rsid w:val="007146D2"/>
    <w:rsid w:val="00714B84"/>
    <w:rsid w:val="007151B6"/>
    <w:rsid w:val="00715A5D"/>
    <w:rsid w:val="007161C0"/>
    <w:rsid w:val="00716DCB"/>
    <w:rsid w:val="00717D5F"/>
    <w:rsid w:val="00726D91"/>
    <w:rsid w:val="007305AB"/>
    <w:rsid w:val="007309AA"/>
    <w:rsid w:val="00734570"/>
    <w:rsid w:val="00735828"/>
    <w:rsid w:val="0074395A"/>
    <w:rsid w:val="00764A65"/>
    <w:rsid w:val="00766B16"/>
    <w:rsid w:val="00772078"/>
    <w:rsid w:val="007778CE"/>
    <w:rsid w:val="007902EA"/>
    <w:rsid w:val="0079252D"/>
    <w:rsid w:val="00794191"/>
    <w:rsid w:val="00796BF5"/>
    <w:rsid w:val="007A0FFB"/>
    <w:rsid w:val="007A242E"/>
    <w:rsid w:val="007A28C4"/>
    <w:rsid w:val="007A6E1A"/>
    <w:rsid w:val="007A6F6E"/>
    <w:rsid w:val="007A7424"/>
    <w:rsid w:val="007B122B"/>
    <w:rsid w:val="007B4C58"/>
    <w:rsid w:val="007B7D53"/>
    <w:rsid w:val="007C482E"/>
    <w:rsid w:val="007C4D48"/>
    <w:rsid w:val="007D3F97"/>
    <w:rsid w:val="007D73CE"/>
    <w:rsid w:val="007E0304"/>
    <w:rsid w:val="007E1E28"/>
    <w:rsid w:val="007F1D40"/>
    <w:rsid w:val="007F3AA0"/>
    <w:rsid w:val="007F4F2B"/>
    <w:rsid w:val="007F7ADB"/>
    <w:rsid w:val="00800D00"/>
    <w:rsid w:val="0080673F"/>
    <w:rsid w:val="00813A55"/>
    <w:rsid w:val="0081634F"/>
    <w:rsid w:val="00820874"/>
    <w:rsid w:val="00823902"/>
    <w:rsid w:val="008246F4"/>
    <w:rsid w:val="00824EDA"/>
    <w:rsid w:val="00831142"/>
    <w:rsid w:val="00833770"/>
    <w:rsid w:val="00835018"/>
    <w:rsid w:val="008353BD"/>
    <w:rsid w:val="0083614B"/>
    <w:rsid w:val="008367AE"/>
    <w:rsid w:val="008374C0"/>
    <w:rsid w:val="008401B6"/>
    <w:rsid w:val="00840BEC"/>
    <w:rsid w:val="008421EC"/>
    <w:rsid w:val="00843972"/>
    <w:rsid w:val="0084668D"/>
    <w:rsid w:val="008473E6"/>
    <w:rsid w:val="008509EF"/>
    <w:rsid w:val="00860A3E"/>
    <w:rsid w:val="008647CD"/>
    <w:rsid w:val="00867825"/>
    <w:rsid w:val="00870419"/>
    <w:rsid w:val="00874B1D"/>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E16DA"/>
    <w:rsid w:val="008E3D20"/>
    <w:rsid w:val="008E55E0"/>
    <w:rsid w:val="008F1946"/>
    <w:rsid w:val="008F419D"/>
    <w:rsid w:val="008F4F22"/>
    <w:rsid w:val="00900221"/>
    <w:rsid w:val="0090279D"/>
    <w:rsid w:val="00902BD0"/>
    <w:rsid w:val="00904044"/>
    <w:rsid w:val="00911F6A"/>
    <w:rsid w:val="00913646"/>
    <w:rsid w:val="00922889"/>
    <w:rsid w:val="0092338B"/>
    <w:rsid w:val="00925DC2"/>
    <w:rsid w:val="009261B9"/>
    <w:rsid w:val="00931A9A"/>
    <w:rsid w:val="00934006"/>
    <w:rsid w:val="00935904"/>
    <w:rsid w:val="00940384"/>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4D7"/>
    <w:rsid w:val="00C26C36"/>
    <w:rsid w:val="00C27890"/>
    <w:rsid w:val="00C308AF"/>
    <w:rsid w:val="00C31E1A"/>
    <w:rsid w:val="00C33D82"/>
    <w:rsid w:val="00C40C8C"/>
    <w:rsid w:val="00C41C03"/>
    <w:rsid w:val="00C55BCF"/>
    <w:rsid w:val="00C565E7"/>
    <w:rsid w:val="00C65649"/>
    <w:rsid w:val="00C6646E"/>
    <w:rsid w:val="00C67999"/>
    <w:rsid w:val="00C73981"/>
    <w:rsid w:val="00C761CC"/>
    <w:rsid w:val="00C7713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406F"/>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35B"/>
    <w:rsid w:val="00D72E73"/>
    <w:rsid w:val="00D80CDB"/>
    <w:rsid w:val="00D8245F"/>
    <w:rsid w:val="00D95150"/>
    <w:rsid w:val="00D959AB"/>
    <w:rsid w:val="00D95A0F"/>
    <w:rsid w:val="00D9619B"/>
    <w:rsid w:val="00D96566"/>
    <w:rsid w:val="00D979E0"/>
    <w:rsid w:val="00DA1217"/>
    <w:rsid w:val="00DA4009"/>
    <w:rsid w:val="00DA45AB"/>
    <w:rsid w:val="00DA5376"/>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0D4"/>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3C40"/>
    <w:rsid w:val="00F266F8"/>
    <w:rsid w:val="00F26F97"/>
    <w:rsid w:val="00F27A96"/>
    <w:rsid w:val="00F34574"/>
    <w:rsid w:val="00F3662E"/>
    <w:rsid w:val="00F40803"/>
    <w:rsid w:val="00F4593D"/>
    <w:rsid w:val="00F46AB9"/>
    <w:rsid w:val="00F47570"/>
    <w:rsid w:val="00F53F6A"/>
    <w:rsid w:val="00F612B0"/>
    <w:rsid w:val="00F66650"/>
    <w:rsid w:val="00F72B2C"/>
    <w:rsid w:val="00F75728"/>
    <w:rsid w:val="00F761D0"/>
    <w:rsid w:val="00F8037E"/>
    <w:rsid w:val="00F827AD"/>
    <w:rsid w:val="00F829B7"/>
    <w:rsid w:val="00F844E2"/>
    <w:rsid w:val="00F8495A"/>
    <w:rsid w:val="00F849B6"/>
    <w:rsid w:val="00F84B51"/>
    <w:rsid w:val="00F87410"/>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BD14014"/>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paragraph" w:styleId="NormalWeb">
    <w:name w:val="Normal (Web)"/>
    <w:basedOn w:val="Normal"/>
    <w:uiPriority w:val="99"/>
    <w:semiHidden/>
    <w:unhideWhenUsed/>
    <w:rsid w:val="00F87410"/>
    <w:pPr>
      <w:spacing w:after="0" w:line="240" w:lineRule="auto"/>
    </w:pPr>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516768943">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2B8967-7731-4784-8353-BA774BCCA1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456</TotalTime>
  <Pages>4</Pages>
  <Words>901</Words>
  <Characters>5140</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6029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101</cp:revision>
  <cp:lastPrinted>2015-07-27T06:36:00Z</cp:lastPrinted>
  <dcterms:created xsi:type="dcterms:W3CDTF">2021-10-22T05:18:00Z</dcterms:created>
  <dcterms:modified xsi:type="dcterms:W3CDTF">2023-02-21T07:36:00Z</dcterms:modified>
</cp:coreProperties>
</file>